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C49" w:rsidRPr="008434F2" w:rsidRDefault="001040A7">
      <w:pPr>
        <w:jc w:val="right"/>
        <w:rPr>
          <w:rFonts w:ascii="Arial" w:hAnsi="Arial" w:cs="Arial"/>
          <w:b/>
          <w:bCs/>
          <w:sz w:val="22"/>
        </w:rPr>
      </w:pPr>
      <w:r w:rsidRPr="001040A7">
        <w:rPr>
          <w:sz w:val="20"/>
        </w:rPr>
        <w:pict>
          <v:roundrect id="_x0000_s1026" style="position:absolute;left:0;text-align:left;margin-left:-16.9pt;margin-top:12.45pt;width:214.5pt;height:87.75pt;z-index:251657728" arcsize="10923f" filled="f"/>
        </w:pict>
      </w:r>
      <w:r w:rsidR="00673F56" w:rsidRPr="008434F2">
        <w:rPr>
          <w:rFonts w:ascii="Arial" w:hAnsi="Arial" w:cs="Arial"/>
          <w:b/>
          <w:bCs/>
          <w:sz w:val="22"/>
        </w:rPr>
        <w:t>Załącznik nr 3 do SIWZ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b/>
          <w:i/>
          <w:sz w:val="18"/>
        </w:rPr>
      </w:pP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  <w:r w:rsidRPr="008434F2">
        <w:rPr>
          <w:rFonts w:ascii="Arial" w:hAnsi="Arial" w:cs="Arial"/>
          <w:b/>
          <w:i/>
          <w:sz w:val="18"/>
        </w:rPr>
        <w:tab/>
      </w:r>
    </w:p>
    <w:p w:rsidR="00596C49" w:rsidRPr="008434F2" w:rsidRDefault="00596C49">
      <w:pPr>
        <w:jc w:val="right"/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8434F2">
        <w:rPr>
          <w:rFonts w:ascii="Arial" w:hAnsi="Arial" w:cs="Arial"/>
          <w:b w:val="0"/>
        </w:rPr>
        <w:t xml:space="preserve"> (pieczęć adresowa Wykonawcy) </w:t>
      </w:r>
      <w:r w:rsidRPr="008434F2">
        <w:rPr>
          <w:rFonts w:ascii="Arial" w:hAnsi="Arial" w:cs="Arial"/>
          <w:b w:val="0"/>
        </w:rPr>
        <w:tab/>
      </w:r>
      <w:r w:rsidRPr="008434F2">
        <w:rPr>
          <w:rFonts w:ascii="Arial" w:hAnsi="Arial" w:cs="Arial"/>
          <w:b w:val="0"/>
        </w:rPr>
        <w:tab/>
      </w:r>
      <w:r w:rsidRPr="008434F2">
        <w:rPr>
          <w:rFonts w:ascii="Arial" w:hAnsi="Arial" w:cs="Arial"/>
          <w:b w:val="0"/>
        </w:rPr>
        <w:tab/>
      </w:r>
      <w:r w:rsidRPr="008434F2">
        <w:rPr>
          <w:rFonts w:ascii="Arial" w:hAnsi="Arial" w:cs="Arial"/>
          <w:b w:val="0"/>
        </w:rPr>
        <w:tab/>
      </w:r>
      <w:r w:rsidRPr="008434F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 xml:space="preserve">Pełna nazwa firmy: </w:t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ab/>
      </w:r>
      <w:r w:rsidRPr="008434F2">
        <w:rPr>
          <w:rFonts w:ascii="Arial" w:hAnsi="Arial" w:cs="Arial"/>
          <w:sz w:val="18"/>
        </w:rPr>
        <w:tab/>
        <w:t>(kod, miasto, ulica, numer domu)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596C49" w:rsidRPr="008434F2" w:rsidRDefault="00596C49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Nr fax. ....................................................................................................</w:t>
      </w:r>
    </w:p>
    <w:p w:rsidR="00596C49" w:rsidRPr="008434F2" w:rsidRDefault="00596C49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Adres e – mail 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 xml:space="preserve">Strona </w:t>
      </w:r>
      <w:proofErr w:type="spellStart"/>
      <w:r w:rsidRPr="008434F2">
        <w:rPr>
          <w:rFonts w:ascii="Arial" w:hAnsi="Arial" w:cs="Arial"/>
          <w:sz w:val="18"/>
        </w:rPr>
        <w:t>www</w:t>
      </w:r>
      <w:proofErr w:type="spellEnd"/>
      <w:r w:rsidRPr="008434F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8434F2">
        <w:rPr>
          <w:rFonts w:ascii="Arial" w:hAnsi="Arial" w:cs="Arial"/>
          <w:sz w:val="18"/>
        </w:rPr>
        <w:br/>
        <w:t xml:space="preserve">Nr rachunku bankowego </w:t>
      </w:r>
      <w:r w:rsidRPr="008434F2">
        <w:rPr>
          <w:rFonts w:ascii="Arial" w:hAnsi="Arial" w:cs="Arial"/>
          <w:i/>
          <w:sz w:val="18"/>
        </w:rPr>
        <w:t>(26 cyfrowy w standardzie NRB):</w:t>
      </w:r>
      <w:r w:rsidRPr="008434F2">
        <w:rPr>
          <w:rFonts w:ascii="Arial" w:hAnsi="Arial" w:cs="Arial"/>
          <w:sz w:val="18"/>
        </w:rPr>
        <w:t xml:space="preserve"> </w:t>
      </w:r>
    </w:p>
    <w:p w:rsidR="00596C49" w:rsidRPr="008434F2" w:rsidRDefault="00673F56">
      <w:pPr>
        <w:rPr>
          <w:rFonts w:ascii="Arial" w:hAnsi="Arial" w:cs="Arial"/>
          <w:sz w:val="18"/>
        </w:rPr>
      </w:pPr>
      <w:r w:rsidRPr="008434F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pStyle w:val="Nagwek4"/>
        <w:pBdr>
          <w:bottom w:val="double" w:sz="4" w:space="5" w:color="auto" w:shadow="1"/>
        </w:pBdr>
        <w:ind w:left="0"/>
      </w:pPr>
    </w:p>
    <w:p w:rsidR="00596C49" w:rsidRPr="008434F2" w:rsidRDefault="00673F56">
      <w:pPr>
        <w:pStyle w:val="Nagwek4"/>
        <w:pBdr>
          <w:bottom w:val="double" w:sz="4" w:space="5" w:color="auto" w:shadow="1"/>
        </w:pBdr>
        <w:ind w:left="0"/>
        <w:jc w:val="center"/>
        <w:rPr>
          <w:sz w:val="36"/>
          <w:szCs w:val="36"/>
        </w:rPr>
      </w:pPr>
      <w:r w:rsidRPr="008434F2">
        <w:rPr>
          <w:sz w:val="36"/>
          <w:szCs w:val="36"/>
        </w:rPr>
        <w:t xml:space="preserve">Oferta na </w:t>
      </w:r>
      <w:r w:rsidR="002F5B0A" w:rsidRPr="008434F2">
        <w:rPr>
          <w:sz w:val="36"/>
          <w:szCs w:val="36"/>
        </w:rPr>
        <w:t xml:space="preserve">dostawę </w:t>
      </w:r>
      <w:r w:rsidR="00D84544" w:rsidRPr="008434F2">
        <w:rPr>
          <w:sz w:val="36"/>
          <w:szCs w:val="36"/>
        </w:rPr>
        <w:t>terminali AFTN</w:t>
      </w:r>
    </w:p>
    <w:p w:rsidR="00596C49" w:rsidRPr="008434F2" w:rsidRDefault="00673F56">
      <w:pPr>
        <w:pStyle w:val="Nagwek2"/>
        <w:spacing w:before="240" w:line="360" w:lineRule="auto"/>
        <w:ind w:left="4248"/>
        <w:rPr>
          <w:rFonts w:ascii="Arial" w:hAnsi="Arial" w:cs="Arial"/>
          <w:b w:val="0"/>
          <w:sz w:val="28"/>
          <w:szCs w:val="28"/>
        </w:rPr>
      </w:pPr>
      <w:r w:rsidRPr="008434F2">
        <w:rPr>
          <w:rFonts w:ascii="Arial" w:hAnsi="Arial" w:cs="Arial"/>
          <w:b w:val="0"/>
          <w:sz w:val="28"/>
          <w:szCs w:val="28"/>
        </w:rPr>
        <w:t xml:space="preserve">Do: </w:t>
      </w:r>
      <w:r w:rsidRPr="008434F2">
        <w:rPr>
          <w:rFonts w:ascii="Arial" w:hAnsi="Arial" w:cs="Arial"/>
          <w:sz w:val="28"/>
          <w:szCs w:val="28"/>
        </w:rPr>
        <w:t>POLSKIEJ AGENCJI ŻEGLUGI POWIETRZNEJ</w:t>
      </w:r>
    </w:p>
    <w:p w:rsidR="00596C49" w:rsidRPr="008434F2" w:rsidRDefault="00673F56">
      <w:pPr>
        <w:pStyle w:val="Nagwek3"/>
        <w:spacing w:before="0" w:after="0"/>
        <w:ind w:left="3540" w:firstLine="708"/>
        <w:jc w:val="left"/>
        <w:rPr>
          <w:szCs w:val="28"/>
        </w:rPr>
      </w:pPr>
      <w:r w:rsidRPr="008434F2">
        <w:rPr>
          <w:szCs w:val="28"/>
        </w:rPr>
        <w:t>ul. Wieżowa 8, 02-147 Warszawa</w:t>
      </w:r>
    </w:p>
    <w:p w:rsidR="00596C49" w:rsidRPr="008434F2" w:rsidRDefault="00673F56">
      <w:pPr>
        <w:pStyle w:val="Nagwek3"/>
        <w:ind w:left="3540" w:firstLine="708"/>
        <w:jc w:val="left"/>
        <w:rPr>
          <w:szCs w:val="28"/>
        </w:rPr>
      </w:pPr>
      <w:r w:rsidRPr="008434F2">
        <w:rPr>
          <w:szCs w:val="28"/>
        </w:rPr>
        <w:t>NIP 5222838321, REGON 140886771</w:t>
      </w:r>
    </w:p>
    <w:p w:rsidR="00596C49" w:rsidRPr="008434F2" w:rsidRDefault="00673F56">
      <w:pPr>
        <w:pStyle w:val="Nagwek3"/>
        <w:spacing w:before="0" w:after="240"/>
        <w:ind w:left="3540" w:firstLine="708"/>
        <w:jc w:val="left"/>
        <w:rPr>
          <w:b w:val="0"/>
          <w:szCs w:val="28"/>
        </w:rPr>
      </w:pPr>
      <w:r w:rsidRPr="008434F2">
        <w:rPr>
          <w:szCs w:val="28"/>
        </w:rPr>
        <w:t xml:space="preserve">http// </w:t>
      </w:r>
      <w:hyperlink r:id="rId8" w:history="1">
        <w:r w:rsidRPr="008434F2">
          <w:rPr>
            <w:rStyle w:val="Hipercze"/>
            <w:rFonts w:ascii="Arial" w:hAnsi="Arial" w:cs="Arial"/>
            <w:color w:val="auto"/>
            <w:szCs w:val="28"/>
          </w:rPr>
          <w:t>www.pansa.pl</w:t>
        </w:r>
      </w:hyperlink>
    </w:p>
    <w:p w:rsidR="00596C49" w:rsidRPr="008434F2" w:rsidRDefault="00596C49">
      <w:pPr>
        <w:pStyle w:val="Tekstpodstawowywcity"/>
        <w:rPr>
          <w:rFonts w:ascii="Arial" w:hAnsi="Arial" w:cs="Arial"/>
          <w:sz w:val="20"/>
        </w:rPr>
      </w:pPr>
    </w:p>
    <w:p w:rsidR="00596C49" w:rsidRPr="008434F2" w:rsidRDefault="00673F56" w:rsidP="008434F2">
      <w:pPr>
        <w:jc w:val="both"/>
        <w:rPr>
          <w:rFonts w:ascii="Arial" w:hAnsi="Arial" w:cs="Arial"/>
          <w:b/>
          <w:u w:val="single"/>
        </w:rPr>
      </w:pPr>
      <w:r w:rsidRPr="008434F2">
        <w:rPr>
          <w:rFonts w:ascii="Arial" w:hAnsi="Arial" w:cs="Arial"/>
          <w:b/>
        </w:rPr>
        <w:t>W odpowiedzi na ogłoszenie o przetargu nieograniczonym składamy ofertę na</w:t>
      </w:r>
      <w:r w:rsidR="00FA5DA1" w:rsidRPr="008434F2">
        <w:rPr>
          <w:rFonts w:ascii="Arial" w:hAnsi="Arial" w:cs="Arial"/>
          <w:b/>
        </w:rPr>
        <w:t> </w:t>
      </w:r>
      <w:r w:rsidRPr="008434F2">
        <w:rPr>
          <w:rFonts w:ascii="Arial" w:hAnsi="Arial" w:cs="Arial"/>
          <w:b/>
          <w:u w:val="single"/>
        </w:rPr>
        <w:t xml:space="preserve">dostawę </w:t>
      </w:r>
      <w:r w:rsidR="00D84544" w:rsidRPr="008434F2">
        <w:rPr>
          <w:rFonts w:ascii="Arial" w:hAnsi="Arial" w:cs="Arial"/>
          <w:b/>
          <w:u w:val="single"/>
        </w:rPr>
        <w:t>terminali AFTN</w:t>
      </w:r>
      <w:r w:rsidRPr="008434F2">
        <w:rPr>
          <w:rFonts w:ascii="Arial" w:hAnsi="Arial" w:cs="Arial"/>
          <w:b/>
          <w:u w:val="single"/>
        </w:rPr>
        <w:t xml:space="preserve"> </w:t>
      </w:r>
      <w:r w:rsidR="00F173D4" w:rsidRPr="008434F2">
        <w:rPr>
          <w:rFonts w:ascii="Arial" w:hAnsi="Arial" w:cs="Arial"/>
          <w:b/>
          <w:u w:val="single"/>
        </w:rPr>
        <w:t>(15 szt.)</w:t>
      </w:r>
      <w:r w:rsidR="00FA5DA1" w:rsidRPr="008434F2">
        <w:rPr>
          <w:rFonts w:ascii="Arial" w:hAnsi="Arial" w:cs="Arial"/>
          <w:b/>
          <w:u w:val="single"/>
        </w:rPr>
        <w:t xml:space="preserve"> zgodnie ze specyfikacją cenowo-ilościową</w:t>
      </w:r>
      <w:r w:rsidR="00F173D4" w:rsidRPr="008434F2">
        <w:rPr>
          <w:rFonts w:ascii="Arial" w:hAnsi="Arial" w:cs="Arial"/>
          <w:b/>
          <w:u w:val="single"/>
        </w:rPr>
        <w:t>,</w:t>
      </w:r>
      <w:r w:rsidRPr="008434F2">
        <w:rPr>
          <w:rFonts w:ascii="Arial" w:hAnsi="Arial" w:cs="Arial"/>
          <w:b/>
          <w:u w:val="single"/>
        </w:rPr>
        <w:t xml:space="preserve"> </w:t>
      </w:r>
      <w:r w:rsidR="00F173D4" w:rsidRPr="008434F2">
        <w:rPr>
          <w:rFonts w:ascii="Arial" w:hAnsi="Arial" w:cs="Arial"/>
          <w:b/>
          <w:u w:val="single"/>
        </w:rPr>
        <w:t xml:space="preserve">stanowiącą </w:t>
      </w:r>
      <w:r w:rsidRPr="008434F2">
        <w:rPr>
          <w:rFonts w:ascii="Arial" w:hAnsi="Arial" w:cs="Arial"/>
          <w:b/>
          <w:u w:val="single"/>
        </w:rPr>
        <w:t>Załącznik</w:t>
      </w:r>
      <w:r w:rsidR="00F173D4" w:rsidRPr="008434F2">
        <w:rPr>
          <w:rFonts w:ascii="Arial" w:hAnsi="Arial" w:cs="Arial"/>
          <w:b/>
          <w:u w:val="single"/>
        </w:rPr>
        <w:t xml:space="preserve"> do niniejszej oferty</w:t>
      </w:r>
      <w:r w:rsidR="008434F2">
        <w:rPr>
          <w:rFonts w:ascii="Arial" w:hAnsi="Arial" w:cs="Arial"/>
          <w:b/>
          <w:u w:val="single"/>
        </w:rPr>
        <w:t>.</w:t>
      </w:r>
    </w:p>
    <w:p w:rsidR="00225798" w:rsidRPr="008434F2" w:rsidRDefault="00225798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8434F2">
        <w:rPr>
          <w:rFonts w:ascii="Arial" w:hAnsi="Arial" w:cs="Arial"/>
          <w:sz w:val="22"/>
          <w:szCs w:val="22"/>
          <w:u w:val="single"/>
        </w:rPr>
        <w:t xml:space="preserve"> w wysokości:</w:t>
      </w:r>
    </w:p>
    <w:p w:rsidR="00596C49" w:rsidRPr="008434F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8434F2">
        <w:rPr>
          <w:rFonts w:ascii="Arial" w:hAnsi="Arial" w:cs="Arial"/>
          <w:sz w:val="22"/>
          <w:szCs w:val="22"/>
          <w:u w:val="single"/>
        </w:rPr>
        <w:t>NETTO . . . . . . . . . . . . . . . . . . . . . . . . . . . . . . PLN</w:t>
      </w:r>
      <w:r w:rsidR="00F173D4" w:rsidRPr="008434F2">
        <w:rPr>
          <w:rFonts w:ascii="Arial" w:hAnsi="Arial" w:cs="Arial"/>
          <w:sz w:val="22"/>
          <w:szCs w:val="22"/>
          <w:u w:val="single"/>
        </w:rPr>
        <w:t>/EUR*</w:t>
      </w:r>
    </w:p>
    <w:p w:rsidR="00596C49" w:rsidRPr="008434F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8434F2">
        <w:rPr>
          <w:rFonts w:ascii="Arial" w:hAnsi="Arial" w:cs="Arial"/>
          <w:sz w:val="22"/>
          <w:szCs w:val="22"/>
          <w:u w:val="single"/>
        </w:rPr>
        <w:t>PODATEK VAT . . . . . . % TJ: . . . . . . . . . . . . . . . . . . . . . . PLN*</w:t>
      </w:r>
    </w:p>
    <w:p w:rsidR="00596C49" w:rsidRPr="008434F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8434F2">
        <w:rPr>
          <w:rFonts w:ascii="Arial" w:hAnsi="Arial" w:cs="Arial"/>
          <w:sz w:val="22"/>
          <w:szCs w:val="22"/>
          <w:u w:val="single"/>
        </w:rPr>
        <w:t>BRUTTO . . . . . . . . . . . . . . . . . . . . . . . . . . . . . PLN (SŁOWNIE: . . . . . . . . . . . . . . . . . . . . . . . . . . . . . . . . . . . . . . . . . . . . . . ..)</w:t>
      </w:r>
    </w:p>
    <w:p w:rsidR="00A828CD" w:rsidRPr="008434F2" w:rsidRDefault="00A828CD" w:rsidP="00A828CD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8434F2">
        <w:rPr>
          <w:rFonts w:ascii="Arial" w:hAnsi="Arial" w:cs="Arial"/>
          <w:sz w:val="20"/>
          <w:szCs w:val="20"/>
        </w:rPr>
        <w:t xml:space="preserve">*/ cena oferty w przypadku Wykonawców nie mających siedziby lub miejsca zamieszkania na terytorium Rzeczypospolitej Polskiej jest ceną netto, wyrażoną w </w:t>
      </w:r>
      <w:r w:rsidR="00F173D4" w:rsidRPr="008434F2">
        <w:rPr>
          <w:rFonts w:ascii="Arial" w:hAnsi="Arial" w:cs="Arial"/>
          <w:sz w:val="20"/>
          <w:szCs w:val="20"/>
        </w:rPr>
        <w:t>EUR</w:t>
      </w:r>
      <w:r w:rsidRPr="008434F2">
        <w:rPr>
          <w:rFonts w:ascii="Arial" w:hAnsi="Arial" w:cs="Arial"/>
          <w:sz w:val="20"/>
          <w:szCs w:val="20"/>
        </w:rPr>
        <w:t xml:space="preserve"> (nie uwzględniającą podatku od towarów i usług obowiązującego w Polsce)</w:t>
      </w:r>
    </w:p>
    <w:p w:rsidR="00970045" w:rsidRPr="008434F2" w:rsidRDefault="00970045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96C49" w:rsidRPr="008434F2" w:rsidRDefault="00596C49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96C49" w:rsidRPr="008434F2" w:rsidRDefault="00673F5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596C49" w:rsidRPr="008434F2" w:rsidRDefault="00673F5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lastRenderedPageBreak/>
        <w:t>Oświadczamy, że podana w ofercie stawka podatku VAT jest zgodna z przepisami ustawy z</w:t>
      </w:r>
      <w:r w:rsidR="007E072B" w:rsidRPr="008434F2">
        <w:rPr>
          <w:rFonts w:ascii="Arial" w:hAnsi="Arial" w:cs="Arial"/>
          <w:sz w:val="22"/>
          <w:szCs w:val="22"/>
        </w:rPr>
        <w:t> </w:t>
      </w:r>
      <w:r w:rsidRPr="008434F2">
        <w:rPr>
          <w:rFonts w:ascii="Arial" w:hAnsi="Arial" w:cs="Arial"/>
          <w:sz w:val="22"/>
          <w:szCs w:val="22"/>
        </w:rPr>
        <w:t>dnia 11 marca 2004 r. o podatku od towarów i usług (Dz. U. Nr 54, poz. 535 ze zm.).</w:t>
      </w:r>
    </w:p>
    <w:p w:rsidR="00596C49" w:rsidRPr="008434F2" w:rsidRDefault="00673F56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8434F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773F46" w:rsidRPr="008434F2" w:rsidRDefault="00673F56" w:rsidP="00605B1D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 xml:space="preserve">Zapoznaliśmy się ze Specyfikacją Istotnych Warunków Zamówienia </w:t>
      </w:r>
      <w:r w:rsidR="00967DFF" w:rsidRPr="008434F2">
        <w:rPr>
          <w:rFonts w:ascii="Arial" w:hAnsi="Arial" w:cs="Arial"/>
          <w:sz w:val="22"/>
          <w:szCs w:val="22"/>
        </w:rPr>
        <w:t xml:space="preserve">(SIWZ) </w:t>
      </w:r>
      <w:r w:rsidRPr="008434F2">
        <w:rPr>
          <w:rFonts w:ascii="Arial" w:hAnsi="Arial" w:cs="Arial"/>
          <w:sz w:val="22"/>
          <w:szCs w:val="22"/>
        </w:rPr>
        <w:t>oraz</w:t>
      </w:r>
      <w:r w:rsidR="008434F2">
        <w:rPr>
          <w:rFonts w:ascii="Arial" w:hAnsi="Arial" w:cs="Arial"/>
          <w:sz w:val="22"/>
          <w:szCs w:val="22"/>
        </w:rPr>
        <w:t> </w:t>
      </w:r>
      <w:r w:rsidRPr="008434F2">
        <w:rPr>
          <w:rFonts w:ascii="Arial" w:hAnsi="Arial" w:cs="Arial"/>
          <w:sz w:val="22"/>
          <w:szCs w:val="22"/>
        </w:rPr>
        <w:t>wyjaśnieniami* i/lub modyfikacjami* S</w:t>
      </w:r>
      <w:r w:rsidR="00967DFF" w:rsidRPr="008434F2">
        <w:rPr>
          <w:rFonts w:ascii="Arial" w:hAnsi="Arial" w:cs="Arial"/>
          <w:sz w:val="22"/>
          <w:szCs w:val="22"/>
        </w:rPr>
        <w:t>IWZ</w:t>
      </w:r>
      <w:r w:rsidRPr="008434F2">
        <w:rPr>
          <w:rFonts w:ascii="Arial" w:hAnsi="Arial" w:cs="Arial"/>
          <w:sz w:val="22"/>
          <w:szCs w:val="22"/>
        </w:rPr>
        <w:t xml:space="preserve"> i uznajemy się za związanych określonymi w nich postanowieniami i zasadami postępowania.</w:t>
      </w:r>
    </w:p>
    <w:p w:rsidR="00773F46" w:rsidRPr="008434F2" w:rsidRDefault="00673F56" w:rsidP="00605B1D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773F46" w:rsidRPr="008434F2" w:rsidRDefault="00673F56">
      <w:pPr>
        <w:pStyle w:val="Stopka"/>
        <w:numPr>
          <w:ilvl w:val="0"/>
          <w:numId w:val="8"/>
        </w:numPr>
        <w:tabs>
          <w:tab w:val="left" w:pos="708"/>
        </w:tabs>
        <w:jc w:val="both"/>
        <w:rPr>
          <w:rFonts w:ascii="Arial" w:eastAsia="Batang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 xml:space="preserve">Zobowiązujemy się do wykonania zamówienia w terminie </w:t>
      </w:r>
      <w:r w:rsidR="00967DFF" w:rsidRPr="008434F2">
        <w:rPr>
          <w:rFonts w:ascii="Arial" w:hAnsi="Arial" w:cs="Arial"/>
          <w:sz w:val="22"/>
          <w:szCs w:val="22"/>
        </w:rPr>
        <w:t xml:space="preserve">do 30 dni od daty podpisania umowy zgodnie z terminem </w:t>
      </w:r>
      <w:r w:rsidRPr="008434F2">
        <w:rPr>
          <w:rFonts w:ascii="Arial" w:hAnsi="Arial" w:cs="Arial"/>
          <w:sz w:val="22"/>
          <w:szCs w:val="22"/>
        </w:rPr>
        <w:t>określonym przez Zamawiającego w S</w:t>
      </w:r>
      <w:r w:rsidR="00967DFF" w:rsidRPr="008434F2">
        <w:rPr>
          <w:rFonts w:ascii="Arial" w:hAnsi="Arial" w:cs="Arial"/>
          <w:sz w:val="22"/>
          <w:szCs w:val="22"/>
        </w:rPr>
        <w:t>IWZ</w:t>
      </w:r>
      <w:r w:rsidRPr="008434F2">
        <w:rPr>
          <w:rFonts w:ascii="Arial" w:hAnsi="Arial" w:cs="Arial"/>
          <w:sz w:val="22"/>
          <w:szCs w:val="22"/>
        </w:rPr>
        <w:t>.</w:t>
      </w:r>
    </w:p>
    <w:p w:rsidR="00773F46" w:rsidRPr="008434F2" w:rsidRDefault="00967DFF">
      <w:pPr>
        <w:pStyle w:val="Stopka"/>
        <w:numPr>
          <w:ilvl w:val="0"/>
          <w:numId w:val="8"/>
        </w:numPr>
        <w:tabs>
          <w:tab w:val="left" w:pos="708"/>
        </w:tabs>
        <w:jc w:val="both"/>
        <w:rPr>
          <w:rFonts w:ascii="Arial" w:eastAsia="Batang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Zobowiązujemy się udzielić gwarancji jakości i rękojmi za wady na terminale AFTN</w:t>
      </w:r>
      <w:r w:rsidR="00A87C50" w:rsidRPr="008434F2">
        <w:rPr>
          <w:rFonts w:ascii="Arial" w:hAnsi="Arial" w:cs="Arial"/>
          <w:sz w:val="22"/>
          <w:szCs w:val="22"/>
        </w:rPr>
        <w:t xml:space="preserve"> na okres 36 miesięcy.</w:t>
      </w:r>
    </w:p>
    <w:p w:rsidR="00773F46" w:rsidRPr="008434F2" w:rsidRDefault="00673F56" w:rsidP="00605B1D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596C49" w:rsidRPr="008434F2" w:rsidRDefault="00673F56">
      <w:pPr>
        <w:numPr>
          <w:ilvl w:val="0"/>
          <w:numId w:val="8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Realizację dostawy objętej przedmiotem zamówienia, wykonamy sami bez udziału podwykonawców/ z udziałem podwykonawców ________.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 xml:space="preserve">Uważamy się za związanych niniejszą ofertą przez czas wskazany w SIWZ, tj. przez okres </w:t>
      </w:r>
      <w:r w:rsidR="00D84544" w:rsidRPr="008434F2">
        <w:rPr>
          <w:rFonts w:ascii="Arial" w:hAnsi="Arial" w:cs="Arial"/>
          <w:sz w:val="22"/>
          <w:szCs w:val="22"/>
        </w:rPr>
        <w:t>3</w:t>
      </w:r>
      <w:r w:rsidRPr="008434F2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w wysokości </w:t>
      </w:r>
      <w:r w:rsidR="00FC55CC" w:rsidRPr="008434F2">
        <w:rPr>
          <w:rFonts w:ascii="Arial" w:hAnsi="Arial" w:cs="Arial"/>
          <w:sz w:val="22"/>
          <w:szCs w:val="22"/>
        </w:rPr>
        <w:t>3</w:t>
      </w:r>
      <w:r w:rsidR="00F534E1" w:rsidRPr="008434F2">
        <w:rPr>
          <w:rFonts w:ascii="Arial" w:hAnsi="Arial" w:cs="Arial"/>
          <w:sz w:val="22"/>
          <w:szCs w:val="22"/>
        </w:rPr>
        <w:t>.000,00 zł</w:t>
      </w:r>
      <w:r w:rsidRPr="008434F2">
        <w:rPr>
          <w:rFonts w:ascii="Arial" w:hAnsi="Arial" w:cs="Arial"/>
          <w:sz w:val="22"/>
          <w:szCs w:val="22"/>
        </w:rPr>
        <w:t>, w formie ______________.</w:t>
      </w:r>
    </w:p>
    <w:p w:rsidR="00596C49" w:rsidRPr="008434F2" w:rsidRDefault="00673F56" w:rsidP="0034146C">
      <w:pPr>
        <w:spacing w:before="60"/>
        <w:ind w:left="426" w:right="-1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Jednocześnie wskazujemy adres / numer rachunku *, na które należy zwrócić wadium: _________________________________________________________________________.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 xml:space="preserve">Zobowiązujemy się do wniesienia zabezpieczenia należytego wykonania umowy w wysokości </w:t>
      </w:r>
      <w:r w:rsidR="00213AE8" w:rsidRPr="008434F2">
        <w:rPr>
          <w:rFonts w:ascii="Arial" w:hAnsi="Arial" w:cs="Arial"/>
          <w:sz w:val="22"/>
          <w:szCs w:val="22"/>
        </w:rPr>
        <w:t>10</w:t>
      </w:r>
      <w:r w:rsidR="00F534E1" w:rsidRPr="008434F2">
        <w:rPr>
          <w:rFonts w:ascii="Arial" w:hAnsi="Arial" w:cs="Arial"/>
          <w:sz w:val="22"/>
          <w:szCs w:val="22"/>
        </w:rPr>
        <w:t>%</w:t>
      </w:r>
      <w:r w:rsidRPr="008434F2">
        <w:rPr>
          <w:rFonts w:ascii="Arial" w:hAnsi="Arial" w:cs="Arial"/>
          <w:sz w:val="22"/>
          <w:szCs w:val="22"/>
        </w:rPr>
        <w:t xml:space="preserve"> </w:t>
      </w:r>
      <w:r w:rsidR="00A828CD" w:rsidRPr="008434F2">
        <w:rPr>
          <w:rFonts w:ascii="Arial" w:hAnsi="Arial" w:cs="Arial"/>
          <w:sz w:val="22"/>
          <w:szCs w:val="22"/>
        </w:rPr>
        <w:t xml:space="preserve">ceny </w:t>
      </w:r>
      <w:r w:rsidR="00716F99" w:rsidRPr="008434F2">
        <w:rPr>
          <w:rFonts w:ascii="Arial" w:hAnsi="Arial" w:cs="Arial"/>
          <w:sz w:val="22"/>
          <w:szCs w:val="22"/>
        </w:rPr>
        <w:t>oferty</w:t>
      </w:r>
      <w:r w:rsidRPr="008434F2">
        <w:rPr>
          <w:rFonts w:ascii="Arial" w:hAnsi="Arial" w:cs="Arial"/>
          <w:sz w:val="22"/>
          <w:szCs w:val="22"/>
        </w:rPr>
        <w:t>.</w:t>
      </w:r>
    </w:p>
    <w:p w:rsidR="00596C49" w:rsidRPr="008434F2" w:rsidRDefault="00F173D4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Projekt</w:t>
      </w:r>
      <w:r w:rsidR="00673F56" w:rsidRPr="008434F2">
        <w:rPr>
          <w:rFonts w:ascii="Arial" w:hAnsi="Arial" w:cs="Arial"/>
          <w:sz w:val="22"/>
          <w:szCs w:val="22"/>
        </w:rPr>
        <w:t xml:space="preserve"> umowy Zamawiającego akceptujemy bez zastrzeżeń i zobowiązujemy się</w:t>
      </w:r>
      <w:r w:rsidR="008434F2">
        <w:rPr>
          <w:rFonts w:ascii="Arial" w:hAnsi="Arial" w:cs="Arial"/>
          <w:sz w:val="22"/>
          <w:szCs w:val="22"/>
        </w:rPr>
        <w:t> </w:t>
      </w:r>
      <w:r w:rsidR="00673F56" w:rsidRPr="008434F2">
        <w:rPr>
          <w:rFonts w:ascii="Arial" w:hAnsi="Arial" w:cs="Arial"/>
          <w:sz w:val="22"/>
          <w:szCs w:val="22"/>
        </w:rPr>
        <w:t>w</w:t>
      </w:r>
      <w:r w:rsidR="008434F2">
        <w:rPr>
          <w:rFonts w:ascii="Arial" w:hAnsi="Arial" w:cs="Arial"/>
          <w:sz w:val="22"/>
          <w:szCs w:val="22"/>
        </w:rPr>
        <w:t> </w:t>
      </w:r>
      <w:r w:rsidR="00673F56" w:rsidRPr="008434F2">
        <w:rPr>
          <w:rFonts w:ascii="Arial" w:hAnsi="Arial" w:cs="Arial"/>
          <w:sz w:val="22"/>
          <w:szCs w:val="22"/>
        </w:rPr>
        <w:t>przypadku wyboru naszej oferty do zawarcia umowy na wyżej wymienionych warunkach w miejscu i terminie wyznaczonym przez Zamawiającego..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Akceptujemy przewidzianą przez Zamawiającego możliwość dokonania zmiany postanowień przyszłej umowy w stosunku do treści niniejszej oferty zgodnie z warunkami określonymi w Rozdziale XV</w:t>
      </w:r>
      <w:r w:rsidR="0034146C" w:rsidRPr="008434F2">
        <w:rPr>
          <w:rFonts w:ascii="Arial" w:hAnsi="Arial" w:cs="Arial"/>
          <w:sz w:val="22"/>
          <w:szCs w:val="22"/>
        </w:rPr>
        <w:t>I</w:t>
      </w:r>
      <w:r w:rsidRPr="008434F2">
        <w:rPr>
          <w:rFonts w:ascii="Arial" w:hAnsi="Arial" w:cs="Arial"/>
          <w:sz w:val="22"/>
          <w:szCs w:val="22"/>
        </w:rPr>
        <w:t>I ust. 4 specyfikacji istotnych warunków zamówienia.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Wszelką korespondencję w sprawie niniejszego postępowania należy kierować na poniższy adres:</w:t>
      </w:r>
    </w:p>
    <w:p w:rsidR="00596C49" w:rsidRPr="008434F2" w:rsidRDefault="00673F56" w:rsidP="0034146C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__________________________________________</w:t>
      </w:r>
      <w:r w:rsidR="00FA5DA1" w:rsidRPr="008434F2">
        <w:rPr>
          <w:rFonts w:ascii="Arial" w:hAnsi="Arial" w:cs="Arial"/>
          <w:sz w:val="22"/>
          <w:szCs w:val="22"/>
        </w:rPr>
        <w:t>______________________________</w:t>
      </w:r>
    </w:p>
    <w:p w:rsidR="00596C49" w:rsidRPr="008434F2" w:rsidRDefault="00673F56" w:rsidP="0034146C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Nr faksu</w:t>
      </w:r>
      <w:r w:rsidR="0034146C" w:rsidRPr="008434F2">
        <w:rPr>
          <w:rFonts w:ascii="Arial" w:hAnsi="Arial" w:cs="Arial"/>
          <w:sz w:val="22"/>
          <w:szCs w:val="22"/>
        </w:rPr>
        <w:t>/e-mail</w:t>
      </w:r>
      <w:r w:rsidRPr="008434F2">
        <w:rPr>
          <w:rFonts w:ascii="Arial" w:hAnsi="Arial" w:cs="Arial"/>
          <w:sz w:val="22"/>
          <w:szCs w:val="22"/>
        </w:rPr>
        <w:t>: ____________________________________________________</w:t>
      </w:r>
      <w:r w:rsidR="00FA5DA1" w:rsidRPr="008434F2">
        <w:rPr>
          <w:rFonts w:ascii="Arial" w:hAnsi="Arial" w:cs="Arial"/>
          <w:sz w:val="22"/>
          <w:szCs w:val="22"/>
        </w:rPr>
        <w:t>_______</w:t>
      </w:r>
    </w:p>
    <w:p w:rsidR="00596C49" w:rsidRPr="008434F2" w:rsidRDefault="00673F56" w:rsidP="0034146C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Osoba do kontaktu: 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______</w:t>
      </w:r>
      <w:r w:rsidR="00FA5DA1" w:rsidRPr="008434F2">
        <w:rPr>
          <w:rFonts w:ascii="Arial" w:hAnsi="Arial" w:cs="Arial"/>
          <w:sz w:val="22"/>
          <w:szCs w:val="22"/>
        </w:rPr>
        <w:t>__</w:t>
      </w:r>
    </w:p>
    <w:p w:rsidR="00596C49" w:rsidRPr="008434F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_____________________________________________________________________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</w:t>
      </w:r>
      <w:r w:rsidR="008434F2">
        <w:rPr>
          <w:rFonts w:ascii="Arial" w:hAnsi="Arial" w:cs="Arial"/>
          <w:sz w:val="22"/>
          <w:szCs w:val="22"/>
        </w:rPr>
        <w:t>______</w:t>
      </w:r>
    </w:p>
    <w:p w:rsidR="00596C49" w:rsidRPr="008434F2" w:rsidRDefault="00673F56" w:rsidP="0034146C">
      <w:pPr>
        <w:numPr>
          <w:ilvl w:val="0"/>
          <w:numId w:val="8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____________________________________________________________________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</w:t>
      </w:r>
      <w:r w:rsidR="008434F2">
        <w:rPr>
          <w:rFonts w:ascii="Arial" w:hAnsi="Arial" w:cs="Arial"/>
          <w:sz w:val="22"/>
          <w:szCs w:val="22"/>
        </w:rPr>
        <w:t>_______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lastRenderedPageBreak/>
        <w:t>- _____________________________________________________________________</w:t>
      </w:r>
      <w:r w:rsidR="0034146C" w:rsidRPr="008434F2">
        <w:rPr>
          <w:rFonts w:ascii="Arial" w:hAnsi="Arial" w:cs="Arial"/>
          <w:sz w:val="22"/>
          <w:szCs w:val="22"/>
        </w:rPr>
        <w:t>_</w:t>
      </w:r>
      <w:r w:rsidRPr="008434F2">
        <w:rPr>
          <w:rFonts w:ascii="Arial" w:hAnsi="Arial" w:cs="Arial"/>
          <w:sz w:val="22"/>
          <w:szCs w:val="22"/>
        </w:rPr>
        <w:t>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8434F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8434F2" w:rsidRDefault="00673F56" w:rsidP="0034146C">
      <w:pPr>
        <w:pStyle w:val="Tekstpodstawowy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8434F2">
        <w:rPr>
          <w:rFonts w:ascii="Arial" w:hAnsi="Arial" w:cs="Arial"/>
          <w:szCs w:val="22"/>
        </w:rPr>
        <w:t>Ofertę wraz z dokumentami wymienionymi w punkcie 1</w:t>
      </w:r>
      <w:r w:rsidR="009B6114" w:rsidRPr="008434F2">
        <w:rPr>
          <w:rFonts w:ascii="Arial" w:hAnsi="Arial" w:cs="Arial"/>
          <w:szCs w:val="22"/>
        </w:rPr>
        <w:t>4</w:t>
      </w:r>
      <w:r w:rsidRPr="008434F2">
        <w:rPr>
          <w:rFonts w:ascii="Arial" w:hAnsi="Arial" w:cs="Arial"/>
          <w:szCs w:val="22"/>
        </w:rPr>
        <w:t xml:space="preserve"> składamy na ___ stronach. </w:t>
      </w:r>
    </w:p>
    <w:p w:rsidR="00596C49" w:rsidRPr="008434F2" w:rsidRDefault="00596C49" w:rsidP="0034146C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96C49" w:rsidRPr="008434F2" w:rsidRDefault="00596C49" w:rsidP="0034146C">
      <w:pPr>
        <w:jc w:val="both"/>
        <w:rPr>
          <w:rFonts w:ascii="Arial" w:hAnsi="Arial" w:cs="Arial"/>
          <w:b/>
          <w:bCs/>
          <w:sz w:val="22"/>
        </w:rPr>
      </w:pPr>
    </w:p>
    <w:p w:rsidR="00596C49" w:rsidRPr="008434F2" w:rsidRDefault="00596C49" w:rsidP="0034146C">
      <w:pPr>
        <w:jc w:val="both"/>
        <w:rPr>
          <w:rFonts w:ascii="Arial" w:hAnsi="Arial" w:cs="Arial"/>
          <w:b/>
          <w:bCs/>
          <w:sz w:val="22"/>
        </w:rPr>
      </w:pPr>
    </w:p>
    <w:p w:rsidR="00596C49" w:rsidRPr="008434F2" w:rsidRDefault="00596C49" w:rsidP="0034146C">
      <w:pPr>
        <w:jc w:val="both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8434F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96C49" w:rsidRPr="008434F2" w:rsidRDefault="00596C49">
      <w:pPr>
        <w:jc w:val="both"/>
        <w:rPr>
          <w:rFonts w:ascii="Arial" w:hAnsi="Arial" w:cs="Arial"/>
          <w:bCs/>
          <w:sz w:val="22"/>
          <w:szCs w:val="22"/>
        </w:rPr>
      </w:pPr>
    </w:p>
    <w:p w:rsidR="00596C49" w:rsidRPr="008434F2" w:rsidRDefault="00673F56">
      <w:pPr>
        <w:rPr>
          <w:rFonts w:ascii="Arial" w:hAnsi="Arial" w:cs="Arial"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t xml:space="preserve">*/ </w:t>
      </w:r>
      <w:r w:rsidRPr="008434F2">
        <w:rPr>
          <w:rFonts w:ascii="Arial" w:hAnsi="Arial" w:cs="Arial"/>
          <w:bCs/>
          <w:sz w:val="22"/>
        </w:rPr>
        <w:t>niepotrzebne skreślić</w:t>
      </w: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FA5DA1" w:rsidRPr="008434F2" w:rsidRDefault="00FA5DA1">
      <w:pPr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br w:type="page"/>
      </w:r>
    </w:p>
    <w:p w:rsidR="00596C49" w:rsidRPr="008434F2" w:rsidRDefault="00673F56">
      <w:pPr>
        <w:jc w:val="right"/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lastRenderedPageBreak/>
        <w:t>Załącznik nr 3.1. do SIWZ</w:t>
      </w: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434F2">
        <w:rPr>
          <w:rFonts w:ascii="Arial" w:hAnsi="Arial" w:cs="Arial"/>
          <w:b/>
          <w:bCs/>
          <w:sz w:val="22"/>
          <w:szCs w:val="22"/>
        </w:rPr>
        <w:t xml:space="preserve">Formularz </w:t>
      </w:r>
      <w:r w:rsidR="00FA5DA1" w:rsidRPr="008434F2">
        <w:rPr>
          <w:rFonts w:ascii="Arial" w:hAnsi="Arial" w:cs="Arial"/>
          <w:b/>
          <w:bCs/>
          <w:sz w:val="22"/>
          <w:szCs w:val="22"/>
        </w:rPr>
        <w:t>specyfikacji cenowo-ilościowej</w:t>
      </w:r>
    </w:p>
    <w:p w:rsidR="00596C49" w:rsidRPr="008434F2" w:rsidRDefault="00213AE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434F2">
        <w:rPr>
          <w:rFonts w:ascii="Arial" w:hAnsi="Arial" w:cs="Arial"/>
          <w:b/>
          <w:sz w:val="22"/>
          <w:szCs w:val="22"/>
        </w:rPr>
        <w:t xml:space="preserve">Dostawa </w:t>
      </w:r>
      <w:r w:rsidR="00D84544" w:rsidRPr="008434F2">
        <w:rPr>
          <w:rFonts w:ascii="Arial" w:hAnsi="Arial" w:cs="Arial"/>
          <w:b/>
          <w:sz w:val="22"/>
          <w:szCs w:val="22"/>
        </w:rPr>
        <w:t>terminali AFTN</w:t>
      </w:r>
    </w:p>
    <w:p w:rsidR="00596C49" w:rsidRPr="008434F2" w:rsidRDefault="00596C49" w:rsidP="00D61B7D">
      <w:pPr>
        <w:jc w:val="both"/>
        <w:rPr>
          <w:rFonts w:ascii="Arial" w:hAnsi="Arial" w:cs="Arial"/>
          <w:b/>
          <w:bCs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79"/>
        <w:gridCol w:w="2343"/>
        <w:gridCol w:w="894"/>
        <w:gridCol w:w="987"/>
        <w:gridCol w:w="1147"/>
        <w:gridCol w:w="1044"/>
        <w:gridCol w:w="1308"/>
        <w:gridCol w:w="1192"/>
      </w:tblGrid>
      <w:tr w:rsidR="004057CA" w:rsidRPr="008434F2" w:rsidTr="00FA5DA1">
        <w:trPr>
          <w:jc w:val="center"/>
        </w:trPr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>Ilość szt. /</w:t>
            </w:r>
            <w:proofErr w:type="spellStart"/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>kpl</w:t>
            </w:r>
            <w:proofErr w:type="spellEnd"/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jedn. netto 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>Stawka VAT*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>Kwota podatku VAT*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bCs/>
                <w:sz w:val="20"/>
                <w:szCs w:val="20"/>
              </w:rPr>
              <w:t>Wartość brutto*</w:t>
            </w:r>
          </w:p>
        </w:tc>
      </w:tr>
      <w:tr w:rsidR="00FA5DA1" w:rsidRPr="008434F2" w:rsidTr="00FA5DA1">
        <w:trPr>
          <w:jc w:val="center"/>
        </w:trPr>
        <w:tc>
          <w:tcPr>
            <w:tcW w:w="0" w:type="auto"/>
            <w:gridSpan w:val="7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7CA" w:rsidRPr="008434F2" w:rsidTr="00FA5DA1">
        <w:trPr>
          <w:jc w:val="center"/>
        </w:trPr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34F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sz w:val="20"/>
                <w:szCs w:val="20"/>
              </w:rPr>
              <w:t>TERMINAL AFTN:</w:t>
            </w:r>
            <w:r w:rsidRPr="008434F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A5DA1" w:rsidRPr="008434F2" w:rsidRDefault="00FA5DA1" w:rsidP="00C317C4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434F2">
              <w:rPr>
                <w:rFonts w:ascii="Arial" w:hAnsi="Arial" w:cs="Arial"/>
                <w:sz w:val="20"/>
                <w:szCs w:val="20"/>
              </w:rPr>
              <w:t>(marka, typ, model…)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34F2">
              <w:rPr>
                <w:rFonts w:ascii="Arial" w:hAnsi="Arial" w:cs="Arial"/>
                <w:sz w:val="20"/>
                <w:szCs w:val="20"/>
              </w:rPr>
              <w:t>15 szt.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57CA" w:rsidRPr="008434F2" w:rsidTr="00FA5DA1">
        <w:trPr>
          <w:jc w:val="center"/>
        </w:trPr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34F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sz w:val="20"/>
                <w:szCs w:val="20"/>
              </w:rPr>
              <w:t>OPROGRAMOWANIE</w:t>
            </w:r>
          </w:p>
          <w:p w:rsidR="00FA5DA1" w:rsidRPr="008434F2" w:rsidRDefault="00FA5DA1" w:rsidP="00C317C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434F2">
              <w:rPr>
                <w:rFonts w:ascii="Arial" w:hAnsi="Arial" w:cs="Arial"/>
                <w:sz w:val="20"/>
                <w:szCs w:val="20"/>
              </w:rPr>
              <w:t>(nazwa, charakterystyka..)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34F2">
              <w:rPr>
                <w:rFonts w:ascii="Arial" w:hAnsi="Arial" w:cs="Arial"/>
                <w:sz w:val="20"/>
                <w:szCs w:val="20"/>
              </w:rPr>
              <w:t>15 szt.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57CA" w:rsidRPr="008434F2" w:rsidTr="00FA5DA1">
        <w:trPr>
          <w:jc w:val="center"/>
        </w:trPr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34F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434F2">
              <w:rPr>
                <w:rFonts w:ascii="Arial" w:hAnsi="Arial" w:cs="Arial"/>
                <w:b/>
                <w:sz w:val="20"/>
                <w:szCs w:val="20"/>
              </w:rPr>
              <w:t>DOKUMENTACJA</w:t>
            </w:r>
          </w:p>
          <w:p w:rsidR="00FA5DA1" w:rsidRPr="008434F2" w:rsidRDefault="00FA5DA1" w:rsidP="00C317C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434F2">
              <w:rPr>
                <w:rFonts w:ascii="Arial" w:hAnsi="Arial" w:cs="Arial"/>
                <w:sz w:val="20"/>
                <w:szCs w:val="20"/>
              </w:rPr>
              <w:t xml:space="preserve">(zawierająca: </w:t>
            </w:r>
            <w:r w:rsidRPr="008434F2">
              <w:rPr>
                <w:rFonts w:ascii="Arial" w:hAnsi="Arial" w:cs="Arial"/>
                <w:i/>
                <w:sz w:val="18"/>
                <w:szCs w:val="18"/>
              </w:rPr>
              <w:t>tu wymienić</w:t>
            </w:r>
            <w:r w:rsidR="007C1055" w:rsidRPr="008434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434F2">
              <w:rPr>
                <w:rFonts w:ascii="Arial" w:hAnsi="Arial" w:cs="Arial"/>
                <w:sz w:val="20"/>
                <w:szCs w:val="20"/>
              </w:rPr>
              <w:t>……)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34F2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8434F2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  <w:r w:rsidR="000B2534" w:rsidRPr="008434F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ind w:righ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57CA" w:rsidRPr="008434F2" w:rsidTr="00FA5DA1">
        <w:trPr>
          <w:jc w:val="center"/>
        </w:trPr>
        <w:tc>
          <w:tcPr>
            <w:tcW w:w="0" w:type="auto"/>
            <w:gridSpan w:val="4"/>
            <w:vAlign w:val="center"/>
          </w:tcPr>
          <w:p w:rsidR="00FA5DA1" w:rsidRPr="008434F2" w:rsidRDefault="00FA5DA1" w:rsidP="00FA5DA1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Cs/>
                <w:sz w:val="20"/>
                <w:szCs w:val="20"/>
              </w:rPr>
              <w:t>CENA UMOWY netto: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7CA" w:rsidRPr="008434F2" w:rsidTr="00FA5DA1">
        <w:trPr>
          <w:jc w:val="center"/>
        </w:trPr>
        <w:tc>
          <w:tcPr>
            <w:tcW w:w="0" w:type="auto"/>
            <w:gridSpan w:val="4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Cs/>
                <w:sz w:val="20"/>
                <w:szCs w:val="20"/>
              </w:rPr>
              <w:t>kwota podatku VAT*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7CA" w:rsidRPr="008434F2" w:rsidTr="00FA5DA1">
        <w:trPr>
          <w:jc w:val="center"/>
        </w:trPr>
        <w:tc>
          <w:tcPr>
            <w:tcW w:w="0" w:type="auto"/>
            <w:gridSpan w:val="4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8434F2">
              <w:rPr>
                <w:rFonts w:ascii="Arial" w:hAnsi="Arial" w:cs="Arial"/>
                <w:bCs/>
                <w:sz w:val="20"/>
                <w:szCs w:val="20"/>
              </w:rPr>
              <w:t>CAŁKOWITA CENA UMOWY</w:t>
            </w: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A5DA1" w:rsidRPr="008434F2" w:rsidRDefault="00FA5DA1" w:rsidP="00C317C4">
            <w:pPr>
              <w:pStyle w:val="Stopka"/>
              <w:spacing w:line="360" w:lineRule="auto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A5DA1" w:rsidRPr="008434F2" w:rsidRDefault="00FA5DA1" w:rsidP="00FA5DA1">
      <w:pPr>
        <w:rPr>
          <w:rFonts w:ascii="Calibri" w:hAnsi="Calibri" w:cs="Tahoma"/>
          <w:sz w:val="22"/>
          <w:szCs w:val="22"/>
        </w:rPr>
      </w:pPr>
    </w:p>
    <w:p w:rsidR="00FA5DA1" w:rsidRPr="008434F2" w:rsidRDefault="00FA5DA1" w:rsidP="004057CA">
      <w:pPr>
        <w:jc w:val="both"/>
        <w:rPr>
          <w:rFonts w:ascii="Arial" w:hAnsi="Arial" w:cs="Arial"/>
          <w:i/>
          <w:sz w:val="22"/>
          <w:szCs w:val="22"/>
        </w:rPr>
      </w:pPr>
      <w:r w:rsidRPr="008434F2">
        <w:rPr>
          <w:rFonts w:ascii="Arial" w:hAnsi="Arial" w:cs="Arial"/>
          <w:b/>
          <w:sz w:val="22"/>
          <w:szCs w:val="22"/>
        </w:rPr>
        <w:t>*</w:t>
      </w:r>
      <w:r w:rsidRPr="008434F2">
        <w:rPr>
          <w:rFonts w:ascii="Arial" w:hAnsi="Arial" w:cs="Arial"/>
          <w:i/>
          <w:sz w:val="22"/>
          <w:szCs w:val="22"/>
        </w:rPr>
        <w:t>nie dotyczy Wykonawcy niemającego siedziby w Polsce</w:t>
      </w:r>
    </w:p>
    <w:p w:rsidR="00FA5DA1" w:rsidRPr="008434F2" w:rsidRDefault="00FA5DA1" w:rsidP="00D61B7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FA5DA1" w:rsidRPr="008434F2" w:rsidRDefault="00FA5DA1" w:rsidP="00D61B7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FA5DA1" w:rsidRPr="008434F2" w:rsidRDefault="00FA5DA1">
      <w:pPr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br w:type="page"/>
      </w:r>
    </w:p>
    <w:p w:rsidR="00596C49" w:rsidRPr="008434F2" w:rsidRDefault="001040A7">
      <w:pPr>
        <w:rPr>
          <w:rFonts w:ascii="Arial" w:hAnsi="Arial" w:cs="Arial"/>
          <w:b/>
          <w:bCs/>
          <w:sz w:val="22"/>
        </w:rPr>
      </w:pPr>
      <w:r w:rsidRPr="001040A7">
        <w:rPr>
          <w:sz w:val="20"/>
        </w:rPr>
        <w:lastRenderedPageBreak/>
        <w:pict>
          <v:roundrect id="_x0000_s1027" style="position:absolute;margin-left:6.9pt;margin-top:.4pt;width:214.5pt;height:80.8pt;z-index:251655680" arcsize="10923f" filled="f"/>
        </w:pict>
      </w: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t>Załącznik nr 4 SIWZ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b/>
          <w:sz w:val="18"/>
        </w:rPr>
      </w:pPr>
      <w:r w:rsidRPr="008434F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983ABB" w:rsidRPr="008434F2" w:rsidRDefault="00983ABB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</w:p>
    <w:p w:rsidR="00596C49" w:rsidRPr="008434F2" w:rsidRDefault="00673F56" w:rsidP="00983ABB">
      <w:pPr>
        <w:pStyle w:val="Nagwek5"/>
        <w:numPr>
          <w:ilvl w:val="0"/>
          <w:numId w:val="0"/>
        </w:numPr>
        <w:spacing w:before="120"/>
        <w:ind w:firstLine="708"/>
        <w:rPr>
          <w:rFonts w:ascii="Arial" w:hAnsi="Arial" w:cs="Arial"/>
          <w:b w:val="0"/>
          <w:sz w:val="20"/>
          <w:u w:val="single"/>
        </w:rPr>
      </w:pPr>
      <w:r w:rsidRPr="008434F2">
        <w:rPr>
          <w:rFonts w:ascii="Arial" w:hAnsi="Arial" w:cs="Arial"/>
          <w:b w:val="0"/>
          <w:sz w:val="20"/>
        </w:rPr>
        <w:t xml:space="preserve">(pieczęć adresowa Wykonawcy) 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34F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pStyle w:val="Tekstpodstawowy3"/>
        <w:spacing w:after="120"/>
        <w:jc w:val="both"/>
        <w:rPr>
          <w:b/>
          <w:bCs/>
          <w:i/>
          <w:iCs/>
          <w:color w:val="auto"/>
          <w:sz w:val="24"/>
        </w:rPr>
      </w:pPr>
      <w:r w:rsidRPr="008434F2">
        <w:rPr>
          <w:color w:val="auto"/>
          <w:sz w:val="24"/>
        </w:rPr>
        <w:t xml:space="preserve">Składając ofertę w postępowaniu o udzielenie zamówienia publicznego prowadzonym w trybie przetargu nieograniczonego na </w:t>
      </w:r>
      <w:r w:rsidR="00213AE8" w:rsidRPr="008434F2">
        <w:rPr>
          <w:b/>
          <w:color w:val="auto"/>
          <w:sz w:val="24"/>
        </w:rPr>
        <w:t xml:space="preserve">dostawę </w:t>
      </w:r>
      <w:r w:rsidR="00D84544" w:rsidRPr="008434F2">
        <w:rPr>
          <w:b/>
          <w:color w:val="auto"/>
          <w:sz w:val="24"/>
        </w:rPr>
        <w:t>terminali AFTN</w:t>
      </w:r>
      <w:r w:rsidRPr="008434F2">
        <w:rPr>
          <w:color w:val="auto"/>
          <w:sz w:val="24"/>
        </w:rPr>
        <w:t xml:space="preserve">, oświadczamy </w:t>
      </w:r>
      <w:r w:rsidRPr="008434F2">
        <w:rPr>
          <w:color w:val="auto"/>
          <w:sz w:val="24"/>
          <w:u w:val="single"/>
        </w:rPr>
        <w:t>że</w:t>
      </w:r>
      <w:r w:rsidR="00D84544" w:rsidRPr="008434F2">
        <w:rPr>
          <w:color w:val="auto"/>
          <w:sz w:val="24"/>
          <w:u w:val="single"/>
        </w:rPr>
        <w:t> </w:t>
      </w:r>
      <w:r w:rsidRPr="008434F2">
        <w:rPr>
          <w:color w:val="auto"/>
          <w:sz w:val="24"/>
          <w:u w:val="single"/>
        </w:rPr>
        <w:t>zgodnie z art. 22 ust. 1 pkt 1-4 ustawy z dnia 29 stycznia 2004 r.</w:t>
      </w:r>
      <w:r w:rsidRPr="008434F2">
        <w:rPr>
          <w:color w:val="auto"/>
          <w:sz w:val="24"/>
        </w:rPr>
        <w:t xml:space="preserve"> - Prawo zamówień publicznych (Dz. U. z 2010 r. Nr 113 poz. 759, z </w:t>
      </w:r>
      <w:proofErr w:type="spellStart"/>
      <w:r w:rsidRPr="008434F2">
        <w:rPr>
          <w:color w:val="auto"/>
          <w:sz w:val="24"/>
        </w:rPr>
        <w:t>późn</w:t>
      </w:r>
      <w:proofErr w:type="spellEnd"/>
      <w:r w:rsidRPr="008434F2">
        <w:rPr>
          <w:color w:val="auto"/>
          <w:sz w:val="24"/>
        </w:rPr>
        <w:t>. zm</w:t>
      </w:r>
      <w:r w:rsidR="009B6114" w:rsidRPr="008434F2">
        <w:rPr>
          <w:color w:val="auto"/>
          <w:sz w:val="24"/>
        </w:rPr>
        <w:t>.</w:t>
      </w:r>
      <w:r w:rsidRPr="008434F2">
        <w:rPr>
          <w:color w:val="auto"/>
          <w:sz w:val="24"/>
        </w:rPr>
        <w:t>):</w:t>
      </w:r>
    </w:p>
    <w:p w:rsidR="00596C49" w:rsidRPr="008434F2" w:rsidRDefault="00596C49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596C49" w:rsidRPr="008434F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>posiadamy uprawnienia do wykonywania określonej działalności lub czynności,</w:t>
      </w:r>
    </w:p>
    <w:p w:rsidR="00596C49" w:rsidRPr="008434F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>posiadamy wiedzę i doświadczenie, zapewniającą realizację niniejszego zamówienia/ przedstawiamy w załączeniu pisemne zobowiązanie innych podmiotów do udostępnienia zasobów do wykonania zamówienia*,</w:t>
      </w:r>
    </w:p>
    <w:p w:rsidR="00596C49" w:rsidRPr="008434F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 xml:space="preserve">dysponujemy odpowiednim potencjałem  technicznym oraz osobami zdolnymi do wykonania zamówienia, </w:t>
      </w:r>
    </w:p>
    <w:p w:rsidR="00596C49" w:rsidRPr="008434F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>znajdujemy się w sytuacji ekonomicznej i finansowej zapewniającej wykonanie zamówienia.</w:t>
      </w:r>
    </w:p>
    <w:p w:rsidR="00596C49" w:rsidRPr="008434F2" w:rsidRDefault="00596C49">
      <w:pPr>
        <w:rPr>
          <w:rFonts w:ascii="Arial" w:hAnsi="Arial" w:cs="Arial"/>
          <w:b/>
          <w:bCs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rPr>
          <w:rFonts w:ascii="Arial" w:hAnsi="Arial" w:cs="Arial"/>
          <w:bCs/>
          <w:i/>
          <w:sz w:val="20"/>
          <w:szCs w:val="20"/>
        </w:rPr>
      </w:pPr>
      <w:r w:rsidRPr="008434F2">
        <w:rPr>
          <w:rFonts w:ascii="Arial" w:hAnsi="Arial" w:cs="Arial"/>
          <w:bCs/>
          <w:sz w:val="20"/>
          <w:szCs w:val="20"/>
        </w:rPr>
        <w:t>*/</w:t>
      </w:r>
      <w:r w:rsidRPr="008434F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8434F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br w:type="page"/>
      </w:r>
      <w:r w:rsidRPr="008434F2">
        <w:rPr>
          <w:rFonts w:ascii="Arial" w:hAnsi="Arial" w:cs="Arial"/>
          <w:b/>
          <w:bCs/>
          <w:sz w:val="22"/>
        </w:rPr>
        <w:lastRenderedPageBreak/>
        <w:t>Załącznik nr 5 do SIWZ</w:t>
      </w:r>
    </w:p>
    <w:p w:rsidR="00596C49" w:rsidRPr="008434F2" w:rsidRDefault="001040A7">
      <w:pPr>
        <w:jc w:val="right"/>
        <w:rPr>
          <w:rFonts w:ascii="Arial" w:hAnsi="Arial" w:cs="Arial"/>
          <w:b/>
          <w:bCs/>
          <w:sz w:val="22"/>
        </w:rPr>
      </w:pPr>
      <w:r w:rsidRPr="001040A7">
        <w:rPr>
          <w:sz w:val="20"/>
        </w:rPr>
        <w:pict>
          <v:roundrect id="_x0000_s1028" style="position:absolute;left:0;text-align:left;margin-left:6.45pt;margin-top:-16.2pt;width:214.5pt;height:78.2pt;z-index:251656704" arcsize="10923f" filled="f"/>
        </w:pict>
      </w:r>
    </w:p>
    <w:p w:rsidR="00596C49" w:rsidRPr="008434F2" w:rsidRDefault="00673F56">
      <w:pPr>
        <w:jc w:val="right"/>
        <w:rPr>
          <w:rFonts w:ascii="Arial" w:hAnsi="Arial" w:cs="Arial"/>
          <w:b/>
          <w:sz w:val="18"/>
        </w:rPr>
      </w:pPr>
      <w:r w:rsidRPr="008434F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983ABB" w:rsidRPr="008434F2" w:rsidRDefault="00983ABB" w:rsidP="00983ABB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 w:rsidRPr="008434F2">
        <w:rPr>
          <w:rFonts w:ascii="Arial" w:hAnsi="Arial" w:cs="Arial"/>
          <w:b w:val="0"/>
          <w:sz w:val="20"/>
        </w:rPr>
        <w:t xml:space="preserve">         (pieczęć adresowa Wykonawcy) 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434F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596C49" w:rsidRPr="008434F2" w:rsidRDefault="00673F5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434F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pStyle w:val="Tekstpodstawowy3"/>
        <w:spacing w:after="120"/>
        <w:jc w:val="both"/>
        <w:rPr>
          <w:b/>
          <w:bCs/>
          <w:i/>
          <w:iCs/>
          <w:color w:val="auto"/>
          <w:sz w:val="24"/>
        </w:rPr>
      </w:pPr>
      <w:r w:rsidRPr="008434F2">
        <w:rPr>
          <w:color w:val="auto"/>
          <w:sz w:val="24"/>
        </w:rPr>
        <w:t xml:space="preserve">Składając ofertę w postępowaniu o udzielenie zamówienia publicznego prowadzonym w trybie przetargu nieograniczonego na </w:t>
      </w:r>
      <w:r w:rsidRPr="008434F2">
        <w:rPr>
          <w:b/>
          <w:color w:val="auto"/>
          <w:sz w:val="24"/>
        </w:rPr>
        <w:t xml:space="preserve">dostawę </w:t>
      </w:r>
      <w:r w:rsidR="00D84544" w:rsidRPr="008434F2">
        <w:rPr>
          <w:b/>
          <w:color w:val="auto"/>
          <w:sz w:val="24"/>
        </w:rPr>
        <w:t>terminali AFTN</w:t>
      </w:r>
      <w:r w:rsidRPr="008434F2">
        <w:rPr>
          <w:color w:val="auto"/>
          <w:sz w:val="24"/>
        </w:rPr>
        <w:t xml:space="preserve">, oświadczamy, iż nie podlegamy wykluczeniu na podstawie przesłanki art. 24 ust. 1 </w:t>
      </w:r>
      <w:r w:rsidRPr="008434F2">
        <w:rPr>
          <w:color w:val="auto"/>
          <w:sz w:val="24"/>
          <w:u w:val="single"/>
        </w:rPr>
        <w:t>ustawy z dnia 29 stycznia 2004 r.</w:t>
      </w:r>
      <w:r w:rsidRPr="008434F2">
        <w:rPr>
          <w:color w:val="auto"/>
          <w:sz w:val="24"/>
        </w:rPr>
        <w:t xml:space="preserve"> - Prawo zamówień publicznych (Dz. U. z 2010 r. Nr 113 poz. 759, z </w:t>
      </w:r>
      <w:proofErr w:type="spellStart"/>
      <w:r w:rsidRPr="008434F2">
        <w:rPr>
          <w:color w:val="auto"/>
          <w:sz w:val="24"/>
        </w:rPr>
        <w:t>późn</w:t>
      </w:r>
      <w:proofErr w:type="spellEnd"/>
      <w:r w:rsidRPr="008434F2">
        <w:rPr>
          <w:color w:val="auto"/>
          <w:sz w:val="24"/>
        </w:rPr>
        <w:t>. zm</w:t>
      </w:r>
      <w:r w:rsidR="009B6114" w:rsidRPr="008434F2">
        <w:rPr>
          <w:color w:val="auto"/>
          <w:sz w:val="24"/>
        </w:rPr>
        <w:t>.</w:t>
      </w:r>
      <w:r w:rsidRPr="008434F2">
        <w:rPr>
          <w:color w:val="auto"/>
          <w:sz w:val="24"/>
        </w:rPr>
        <w:t>).</w:t>
      </w:r>
    </w:p>
    <w:p w:rsidR="00596C49" w:rsidRPr="008434F2" w:rsidRDefault="00596C49">
      <w:pPr>
        <w:rPr>
          <w:rFonts w:ascii="Arial" w:hAnsi="Arial" w:cs="Arial"/>
          <w:b/>
          <w:bCs/>
          <w:sz w:val="22"/>
          <w:szCs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8434F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673F56">
      <w:pPr>
        <w:rPr>
          <w:rFonts w:ascii="Arial" w:hAnsi="Arial" w:cs="Arial"/>
          <w:bCs/>
          <w:i/>
          <w:sz w:val="22"/>
        </w:rPr>
      </w:pPr>
      <w:r w:rsidRPr="008434F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8434F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96C49" w:rsidRPr="008434F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8434F2">
        <w:rPr>
          <w:rFonts w:ascii="Arial" w:hAnsi="Arial" w:cs="Arial"/>
          <w:b/>
          <w:bCs/>
          <w:sz w:val="22"/>
        </w:rPr>
        <w:br w:type="page"/>
      </w:r>
      <w:r w:rsidRPr="008434F2">
        <w:rPr>
          <w:rFonts w:ascii="Arial" w:hAnsi="Arial" w:cs="Arial"/>
          <w:b/>
          <w:bCs/>
          <w:sz w:val="22"/>
        </w:rPr>
        <w:lastRenderedPageBreak/>
        <w:t>Załącznik nr 6 do SIWZ</w:t>
      </w:r>
    </w:p>
    <w:p w:rsidR="00596C49" w:rsidRPr="008434F2" w:rsidRDefault="001040A7">
      <w:pPr>
        <w:jc w:val="right"/>
        <w:rPr>
          <w:rFonts w:ascii="Arial" w:hAnsi="Arial" w:cs="Arial"/>
          <w:b/>
          <w:bCs/>
          <w:sz w:val="22"/>
        </w:rPr>
      </w:pPr>
      <w:r w:rsidRPr="001040A7">
        <w:rPr>
          <w:sz w:val="20"/>
        </w:rPr>
        <w:pict>
          <v:roundrect id="_x0000_s1029" style="position:absolute;left:0;text-align:left;margin-left:5.5pt;margin-top:-20.25pt;width:214.5pt;height:71.55pt;z-index:251658752" arcsize="10923f" filled="f"/>
        </w:pict>
      </w:r>
    </w:p>
    <w:p w:rsidR="00596C49" w:rsidRPr="008434F2" w:rsidRDefault="00673F56">
      <w:pPr>
        <w:jc w:val="right"/>
        <w:rPr>
          <w:rFonts w:ascii="Arial" w:hAnsi="Arial" w:cs="Arial"/>
          <w:b/>
          <w:sz w:val="18"/>
        </w:rPr>
      </w:pPr>
      <w:r w:rsidRPr="008434F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96C49" w:rsidRPr="008434F2" w:rsidRDefault="00596C49">
      <w:pPr>
        <w:rPr>
          <w:rFonts w:ascii="Arial" w:hAnsi="Arial" w:cs="Arial"/>
          <w:b/>
          <w:i/>
          <w:sz w:val="18"/>
        </w:rPr>
      </w:pPr>
    </w:p>
    <w:p w:rsidR="008B017E" w:rsidRPr="008434F2" w:rsidRDefault="008B017E">
      <w:pPr>
        <w:rPr>
          <w:rFonts w:ascii="Arial" w:hAnsi="Arial" w:cs="Arial"/>
          <w:b/>
          <w:i/>
          <w:sz w:val="18"/>
        </w:rPr>
      </w:pPr>
    </w:p>
    <w:p w:rsidR="008B017E" w:rsidRPr="008434F2" w:rsidRDefault="008B017E">
      <w:pPr>
        <w:rPr>
          <w:rFonts w:ascii="Arial" w:hAnsi="Arial" w:cs="Arial"/>
          <w:b/>
          <w:i/>
          <w:sz w:val="18"/>
        </w:rPr>
      </w:pPr>
    </w:p>
    <w:p w:rsidR="00596C49" w:rsidRPr="008434F2" w:rsidRDefault="00673F56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 w:rsidRPr="008434F2">
        <w:rPr>
          <w:rFonts w:ascii="Arial" w:hAnsi="Arial" w:cs="Arial"/>
          <w:b w:val="0"/>
          <w:sz w:val="20"/>
        </w:rPr>
        <w:t xml:space="preserve">      </w:t>
      </w:r>
      <w:r w:rsidR="00983ABB" w:rsidRPr="008434F2">
        <w:rPr>
          <w:rFonts w:ascii="Arial" w:hAnsi="Arial" w:cs="Arial"/>
          <w:b w:val="0"/>
          <w:sz w:val="20"/>
        </w:rPr>
        <w:t xml:space="preserve">   </w:t>
      </w:r>
      <w:r w:rsidRPr="008434F2">
        <w:rPr>
          <w:rFonts w:ascii="Arial" w:hAnsi="Arial" w:cs="Arial"/>
          <w:b w:val="0"/>
          <w:sz w:val="20"/>
        </w:rPr>
        <w:t xml:space="preserve">   (pieczęć adresowa Wykonawcy) </w:t>
      </w:r>
    </w:p>
    <w:p w:rsidR="00596C49" w:rsidRPr="008434F2" w:rsidRDefault="00596C49">
      <w:pPr>
        <w:rPr>
          <w:rFonts w:ascii="Arial" w:hAnsi="Arial" w:cs="Arial"/>
        </w:rPr>
      </w:pPr>
    </w:p>
    <w:p w:rsidR="00596C49" w:rsidRPr="008434F2" w:rsidRDefault="00673F56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8434F2">
        <w:rPr>
          <w:rFonts w:ascii="Arial" w:hAnsi="Arial" w:cs="Arial"/>
          <w:color w:val="auto"/>
          <w:sz w:val="32"/>
        </w:rPr>
        <w:t xml:space="preserve">WYKAZ </w:t>
      </w:r>
      <w:r w:rsidR="008B017E" w:rsidRPr="008434F2">
        <w:rPr>
          <w:rFonts w:ascii="Arial" w:hAnsi="Arial" w:cs="Arial"/>
          <w:color w:val="auto"/>
          <w:sz w:val="32"/>
        </w:rPr>
        <w:t xml:space="preserve">WYKONANYCH </w:t>
      </w:r>
      <w:r w:rsidRPr="008434F2">
        <w:rPr>
          <w:rFonts w:ascii="Arial" w:hAnsi="Arial" w:cs="Arial"/>
          <w:color w:val="auto"/>
          <w:sz w:val="32"/>
        </w:rPr>
        <w:t>DOSTAW</w:t>
      </w:r>
    </w:p>
    <w:p w:rsidR="00596C49" w:rsidRPr="008434F2" w:rsidRDefault="00596C49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b/>
          <w:sz w:val="22"/>
          <w:lang w:val="pl-PL"/>
        </w:rPr>
      </w:pPr>
    </w:p>
    <w:p w:rsidR="00596C49" w:rsidRPr="008434F2" w:rsidRDefault="00673F56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8434F2">
        <w:rPr>
          <w:rFonts w:ascii="Arial" w:hAnsi="Arial" w:cs="Arial"/>
        </w:rPr>
        <w:t xml:space="preserve">Składając ofertę w postępowaniu prowadzonym w trybie przetargu nieograniczonego na </w:t>
      </w:r>
      <w:r w:rsidRPr="008434F2">
        <w:rPr>
          <w:rFonts w:ascii="Arial" w:hAnsi="Arial" w:cs="Arial"/>
          <w:b/>
        </w:rPr>
        <w:t xml:space="preserve">dostawę </w:t>
      </w:r>
      <w:r w:rsidR="00D84544" w:rsidRPr="008434F2">
        <w:rPr>
          <w:rFonts w:ascii="Arial" w:hAnsi="Arial" w:cs="Arial"/>
          <w:b/>
        </w:rPr>
        <w:t>terminali AFTN</w:t>
      </w:r>
      <w:r w:rsidRPr="008434F2">
        <w:rPr>
          <w:rFonts w:ascii="Arial" w:hAnsi="Arial" w:cs="Arial"/>
          <w:b/>
        </w:rPr>
        <w:t xml:space="preserve">, </w:t>
      </w:r>
      <w:r w:rsidRPr="008434F2">
        <w:rPr>
          <w:rFonts w:ascii="Arial" w:hAnsi="Arial" w:cs="Arial"/>
        </w:rPr>
        <w:t>oświadczamy, że wykonaliśmy w okresie ostatnich trzech lat przed upływem terminu składania ofert, a jeżeli okres prowadzenia działalności jest krótszy – w tym okresie, następujące dostawy spełniające wymagania Zamawiającego: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0"/>
        <w:gridCol w:w="4384"/>
        <w:gridCol w:w="1558"/>
        <w:gridCol w:w="3012"/>
      </w:tblGrid>
      <w:tr w:rsidR="001546D5" w:rsidRPr="008434F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Przedmiot dostawy</w:t>
            </w:r>
          </w:p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434F2">
              <w:rPr>
                <w:rFonts w:ascii="Arial" w:hAnsi="Arial" w:cs="Arial"/>
                <w:b/>
                <w:sz w:val="18"/>
                <w:szCs w:val="18"/>
              </w:rPr>
              <w:t>(należy precyzyjnie wskazać, biorąc pod uwagę wymogi zawarte w warunku nr 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8434F2" w:rsidRDefault="001546D5" w:rsidP="008B01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434F2">
              <w:rPr>
                <w:rFonts w:ascii="Arial" w:hAnsi="Arial" w:cs="Arial"/>
                <w:b/>
                <w:sz w:val="22"/>
                <w:szCs w:val="22"/>
              </w:rPr>
              <w:t>Odbiorca (nazwa Odbiorcy, adres, telefon)</w:t>
            </w:r>
          </w:p>
        </w:tc>
      </w:tr>
      <w:tr w:rsidR="001546D5" w:rsidRPr="008434F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1546D5" w:rsidRPr="008434F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1546D5" w:rsidRPr="008434F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8434F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96C49" w:rsidRPr="008434F2" w:rsidRDefault="00596C49">
      <w:pPr>
        <w:jc w:val="both"/>
        <w:rPr>
          <w:rFonts w:ascii="Arial" w:hAnsi="Arial" w:cs="Arial"/>
          <w:b/>
          <w:u w:val="single"/>
        </w:rPr>
      </w:pPr>
    </w:p>
    <w:p w:rsidR="00596C49" w:rsidRPr="008434F2" w:rsidRDefault="00673F56">
      <w:pPr>
        <w:jc w:val="both"/>
        <w:rPr>
          <w:rFonts w:ascii="Arial" w:hAnsi="Arial" w:cs="Arial"/>
        </w:rPr>
      </w:pPr>
      <w:r w:rsidRPr="008434F2">
        <w:rPr>
          <w:rFonts w:ascii="Arial" w:hAnsi="Arial" w:cs="Arial"/>
        </w:rPr>
        <w:t xml:space="preserve">Do niniejszego wykazu dołączamy dokumenty potwierdzające należyte wykonanie wyszczególnionych w tabeli </w:t>
      </w:r>
      <w:r w:rsidR="00D1617C" w:rsidRPr="008434F2">
        <w:rPr>
          <w:rFonts w:ascii="Arial" w:hAnsi="Arial" w:cs="Arial"/>
        </w:rPr>
        <w:t xml:space="preserve">wykonanych </w:t>
      </w:r>
      <w:r w:rsidRPr="008434F2">
        <w:rPr>
          <w:rFonts w:ascii="Arial" w:hAnsi="Arial" w:cs="Arial"/>
        </w:rPr>
        <w:t>dostaw.</w:t>
      </w:r>
    </w:p>
    <w:p w:rsidR="00596C49" w:rsidRPr="008434F2" w:rsidRDefault="00596C49">
      <w:pPr>
        <w:jc w:val="both"/>
        <w:rPr>
          <w:rFonts w:ascii="Arial" w:hAnsi="Arial" w:cs="Arial"/>
          <w:b/>
          <w:u w:val="single"/>
        </w:rPr>
      </w:pPr>
    </w:p>
    <w:p w:rsidR="00596C49" w:rsidRPr="008434F2" w:rsidRDefault="00673F56">
      <w:pPr>
        <w:pStyle w:val="Standardowy0"/>
        <w:jc w:val="both"/>
        <w:rPr>
          <w:sz w:val="22"/>
          <w:szCs w:val="22"/>
        </w:rPr>
      </w:pPr>
      <w:r w:rsidRPr="008434F2">
        <w:rPr>
          <w:sz w:val="22"/>
          <w:szCs w:val="22"/>
        </w:rPr>
        <w:t>Miejsce i data ……………………</w:t>
      </w:r>
    </w:p>
    <w:p w:rsidR="00596C49" w:rsidRPr="008434F2" w:rsidRDefault="00596C49">
      <w:pPr>
        <w:rPr>
          <w:rFonts w:ascii="Arial" w:hAnsi="Arial" w:cs="Arial"/>
          <w:b/>
          <w:bCs/>
          <w:sz w:val="22"/>
        </w:rPr>
      </w:pPr>
    </w:p>
    <w:p w:rsidR="00202539" w:rsidRPr="008434F2" w:rsidRDefault="00673F56">
      <w:pPr>
        <w:jc w:val="right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8434F2">
        <w:rPr>
          <w:rFonts w:ascii="Arial" w:hAnsi="Arial" w:cs="Arial"/>
          <w:sz w:val="22"/>
          <w:szCs w:val="22"/>
        </w:rPr>
        <w:tab/>
      </w:r>
      <w:r w:rsidRPr="008434F2">
        <w:rPr>
          <w:rFonts w:ascii="Arial" w:hAnsi="Arial" w:cs="Arial"/>
          <w:sz w:val="22"/>
          <w:szCs w:val="22"/>
        </w:rPr>
        <w:tab/>
      </w:r>
    </w:p>
    <w:p w:rsidR="00202539" w:rsidRPr="008434F2" w:rsidRDefault="00202539">
      <w:pPr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br w:type="page"/>
      </w:r>
    </w:p>
    <w:p w:rsidR="00EB126D" w:rsidRPr="008434F2" w:rsidRDefault="00EB126D" w:rsidP="00EB126D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8434F2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nr </w:t>
      </w:r>
      <w:r w:rsidR="007C1055" w:rsidRPr="008434F2">
        <w:rPr>
          <w:rFonts w:ascii="Arial" w:hAnsi="Arial" w:cs="Arial"/>
          <w:b/>
          <w:bCs/>
          <w:sz w:val="22"/>
          <w:szCs w:val="22"/>
        </w:rPr>
        <w:t>7</w:t>
      </w:r>
      <w:r w:rsidRPr="008434F2">
        <w:rPr>
          <w:rFonts w:ascii="Arial" w:hAnsi="Arial" w:cs="Arial"/>
          <w:b/>
          <w:bCs/>
          <w:sz w:val="22"/>
          <w:szCs w:val="22"/>
        </w:rPr>
        <w:t xml:space="preserve"> do SIWZ</w:t>
      </w:r>
    </w:p>
    <w:p w:rsidR="00EB126D" w:rsidRPr="008434F2" w:rsidRDefault="001040A7" w:rsidP="00EB126D">
      <w:pPr>
        <w:jc w:val="right"/>
        <w:rPr>
          <w:rFonts w:ascii="Arial" w:hAnsi="Arial" w:cs="Arial"/>
          <w:sz w:val="22"/>
          <w:szCs w:val="22"/>
        </w:rPr>
      </w:pPr>
      <w:r w:rsidRPr="001040A7">
        <w:pict>
          <v:roundrect id="_x0000_s1033" style="position:absolute;left:0;text-align:left;margin-left:-.4pt;margin-top:7.3pt;width:214.5pt;height:78.2pt;z-index:251659776" arcsize="10923f" filled="f"/>
        </w:pict>
      </w:r>
      <w:r w:rsidR="00EB126D" w:rsidRPr="008434F2">
        <w:rPr>
          <w:rFonts w:ascii="Arial" w:hAnsi="Arial" w:cs="Arial"/>
          <w:sz w:val="22"/>
          <w:szCs w:val="22"/>
        </w:rPr>
        <w:t>......................................., dn. ..........................</w:t>
      </w:r>
    </w:p>
    <w:p w:rsidR="00EB126D" w:rsidRPr="008434F2" w:rsidRDefault="00EB126D" w:rsidP="00EB126D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EB126D" w:rsidRPr="008434F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pStyle w:val="Nagwek5"/>
        <w:numPr>
          <w:ilvl w:val="0"/>
          <w:numId w:val="0"/>
        </w:numPr>
        <w:rPr>
          <w:rFonts w:ascii="Arial" w:hAnsi="Arial" w:cs="Arial"/>
          <w:b w:val="0"/>
          <w:bCs/>
          <w:sz w:val="20"/>
          <w:u w:val="single"/>
        </w:rPr>
      </w:pPr>
      <w:r w:rsidRPr="008434F2">
        <w:rPr>
          <w:rFonts w:ascii="Arial" w:hAnsi="Arial" w:cs="Arial"/>
          <w:b w:val="0"/>
          <w:sz w:val="20"/>
        </w:rPr>
        <w:t xml:space="preserve">        </w:t>
      </w:r>
      <w:r w:rsidR="00E6642F" w:rsidRPr="008434F2">
        <w:rPr>
          <w:rFonts w:ascii="Arial" w:hAnsi="Arial" w:cs="Arial"/>
          <w:b w:val="0"/>
          <w:sz w:val="20"/>
        </w:rPr>
        <w:t xml:space="preserve">        </w:t>
      </w:r>
      <w:r w:rsidRPr="008434F2">
        <w:rPr>
          <w:rFonts w:ascii="Arial" w:hAnsi="Arial" w:cs="Arial"/>
          <w:b w:val="0"/>
          <w:sz w:val="20"/>
        </w:rPr>
        <w:t xml:space="preserve">   (pieczęć adresowa)</w:t>
      </w:r>
    </w:p>
    <w:p w:rsidR="00EB126D" w:rsidRPr="008434F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EB126D" w:rsidRPr="008434F2" w:rsidRDefault="00EB126D" w:rsidP="00EB126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34F2">
        <w:rPr>
          <w:rFonts w:ascii="Arial" w:hAnsi="Arial" w:cs="Arial"/>
          <w:b/>
          <w:bCs/>
          <w:sz w:val="32"/>
          <w:szCs w:val="32"/>
        </w:rPr>
        <w:t>Oświadczenie</w:t>
      </w:r>
    </w:p>
    <w:p w:rsidR="00EB126D" w:rsidRPr="008434F2" w:rsidRDefault="00EB126D" w:rsidP="00EB126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34F2">
        <w:rPr>
          <w:rFonts w:ascii="Arial" w:hAnsi="Arial" w:cs="Arial"/>
          <w:b/>
          <w:bCs/>
          <w:sz w:val="32"/>
          <w:szCs w:val="32"/>
        </w:rPr>
        <w:t>o oddaniu do dyspozycji niezbędnych zasobów</w:t>
      </w:r>
    </w:p>
    <w:p w:rsidR="00EB126D" w:rsidRPr="008434F2" w:rsidRDefault="00EB126D" w:rsidP="00EB126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34F2">
        <w:rPr>
          <w:rFonts w:ascii="Arial" w:hAnsi="Arial" w:cs="Arial"/>
          <w:b/>
          <w:bCs/>
          <w:sz w:val="32"/>
          <w:szCs w:val="32"/>
        </w:rPr>
        <w:t>na okres korzystania z nich przy wykonywaniu zamówienia</w:t>
      </w:r>
    </w:p>
    <w:p w:rsidR="00EB126D" w:rsidRPr="008434F2" w:rsidRDefault="00EB126D" w:rsidP="00EB126D">
      <w:pPr>
        <w:jc w:val="center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zgodne z art. 26 ust. 2b</w:t>
      </w:r>
    </w:p>
    <w:p w:rsidR="00EB126D" w:rsidRPr="008434F2" w:rsidRDefault="00EB126D" w:rsidP="00EB126D">
      <w:pPr>
        <w:jc w:val="center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ustawy z dnia 29 stycznia 2004 r. – Prawo zamówień publicznych</w:t>
      </w:r>
    </w:p>
    <w:p w:rsidR="00EB126D" w:rsidRPr="008434F2" w:rsidRDefault="00EB126D" w:rsidP="00EB126D">
      <w:pPr>
        <w:jc w:val="center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(</w:t>
      </w:r>
      <w:proofErr w:type="spellStart"/>
      <w:r w:rsidRPr="008434F2">
        <w:rPr>
          <w:rFonts w:ascii="Arial" w:hAnsi="Arial" w:cs="Arial"/>
          <w:sz w:val="22"/>
          <w:szCs w:val="22"/>
        </w:rPr>
        <w:t>Dz.U</w:t>
      </w:r>
      <w:proofErr w:type="spellEnd"/>
      <w:r w:rsidRPr="008434F2">
        <w:rPr>
          <w:rFonts w:ascii="Arial" w:hAnsi="Arial" w:cs="Arial"/>
          <w:sz w:val="22"/>
          <w:szCs w:val="22"/>
        </w:rPr>
        <w:t xml:space="preserve">. z 2010 r. Nr 113 poz. 759, z </w:t>
      </w:r>
      <w:proofErr w:type="spellStart"/>
      <w:r w:rsidRPr="008434F2">
        <w:rPr>
          <w:rFonts w:ascii="Arial" w:hAnsi="Arial" w:cs="Arial"/>
          <w:sz w:val="22"/>
          <w:szCs w:val="22"/>
        </w:rPr>
        <w:t>późn</w:t>
      </w:r>
      <w:proofErr w:type="spellEnd"/>
      <w:r w:rsidRPr="008434F2">
        <w:rPr>
          <w:rFonts w:ascii="Arial" w:hAnsi="Arial" w:cs="Arial"/>
          <w:sz w:val="22"/>
          <w:szCs w:val="22"/>
        </w:rPr>
        <w:t>. zm.)</w:t>
      </w:r>
    </w:p>
    <w:p w:rsidR="00EB126D" w:rsidRPr="008434F2" w:rsidRDefault="00EB126D" w:rsidP="00EB126D">
      <w:pPr>
        <w:jc w:val="both"/>
        <w:rPr>
          <w:rFonts w:ascii="Arial" w:hAnsi="Arial" w:cs="Arial"/>
          <w:sz w:val="20"/>
          <w:szCs w:val="20"/>
        </w:rPr>
      </w:pPr>
    </w:p>
    <w:p w:rsidR="00EB126D" w:rsidRPr="008434F2" w:rsidRDefault="00EB126D" w:rsidP="00EB126D">
      <w:pPr>
        <w:jc w:val="both"/>
        <w:rPr>
          <w:rFonts w:ascii="Arial" w:hAnsi="Arial" w:cs="Arial"/>
          <w:sz w:val="20"/>
          <w:szCs w:val="20"/>
        </w:rPr>
      </w:pPr>
    </w:p>
    <w:p w:rsidR="00EB126D" w:rsidRPr="008434F2" w:rsidRDefault="00EB126D" w:rsidP="00EB126D">
      <w:pPr>
        <w:jc w:val="both"/>
        <w:rPr>
          <w:rFonts w:ascii="Arial" w:hAnsi="Arial" w:cs="Arial"/>
          <w:sz w:val="20"/>
          <w:szCs w:val="20"/>
        </w:rPr>
      </w:pPr>
    </w:p>
    <w:p w:rsidR="00EB126D" w:rsidRPr="008434F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Ja(my), niżej podpisany(i), reprezentując podmiot, którego nazwa jest wskazana w nagłówku,</w:t>
      </w:r>
      <w:r w:rsidR="00E6642F" w:rsidRPr="008434F2">
        <w:rPr>
          <w:rFonts w:ascii="Arial" w:hAnsi="Arial" w:cs="Arial"/>
          <w:sz w:val="22"/>
          <w:szCs w:val="22"/>
        </w:rPr>
        <w:t xml:space="preserve"> </w:t>
      </w:r>
      <w:r w:rsidRPr="008434F2">
        <w:rPr>
          <w:rFonts w:ascii="Arial" w:hAnsi="Arial" w:cs="Arial"/>
          <w:sz w:val="22"/>
          <w:szCs w:val="22"/>
        </w:rPr>
        <w:t xml:space="preserve">jako upoważniony na piśmie lub wpisany w odpowiednich dokumentach rejestrowych, w imieniu reprezentowanego przeze mnie </w:t>
      </w:r>
      <w:r w:rsidR="00F173D4" w:rsidRPr="008434F2">
        <w:rPr>
          <w:rFonts w:ascii="Arial" w:hAnsi="Arial" w:cs="Arial"/>
          <w:sz w:val="22"/>
          <w:szCs w:val="22"/>
        </w:rPr>
        <w:t>p</w:t>
      </w:r>
      <w:r w:rsidRPr="008434F2">
        <w:rPr>
          <w:rFonts w:ascii="Arial" w:hAnsi="Arial" w:cs="Arial"/>
          <w:sz w:val="22"/>
          <w:szCs w:val="22"/>
        </w:rPr>
        <w:t>odmiotu oświadczam(y), że:</w:t>
      </w:r>
    </w:p>
    <w:p w:rsidR="00EB126D" w:rsidRPr="008434F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w przypadku wyboru oferty wykonawcy ………………………………………………….</w:t>
      </w:r>
    </w:p>
    <w:p w:rsidR="00EB126D" w:rsidRPr="008434F2" w:rsidRDefault="00EB126D" w:rsidP="00EB126D">
      <w:pPr>
        <w:ind w:left="3540" w:firstLine="708"/>
        <w:jc w:val="both"/>
        <w:rPr>
          <w:rFonts w:ascii="Arial" w:hAnsi="Arial" w:cs="Arial"/>
          <w:sz w:val="18"/>
          <w:szCs w:val="18"/>
        </w:rPr>
      </w:pPr>
      <w:r w:rsidRPr="008434F2">
        <w:rPr>
          <w:rFonts w:ascii="Arial" w:hAnsi="Arial" w:cs="Arial"/>
          <w:sz w:val="18"/>
          <w:szCs w:val="18"/>
        </w:rPr>
        <w:t>/dane wykonawcy składającego ofertę/</w:t>
      </w:r>
    </w:p>
    <w:p w:rsidR="00EB126D" w:rsidRPr="008434F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.………………………………………………………………………………………………</w:t>
      </w:r>
    </w:p>
    <w:p w:rsidR="00EB126D" w:rsidRPr="008434F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 xml:space="preserve">przystępującego do przetargu nieograniczonego na </w:t>
      </w:r>
      <w:r w:rsidR="00E6642F" w:rsidRPr="008434F2">
        <w:rPr>
          <w:rFonts w:ascii="Arial" w:hAnsi="Arial" w:cs="Arial"/>
          <w:b/>
          <w:bCs/>
          <w:sz w:val="22"/>
          <w:szCs w:val="22"/>
        </w:rPr>
        <w:t xml:space="preserve">dostawę </w:t>
      </w:r>
      <w:r w:rsidR="00D84544" w:rsidRPr="008434F2">
        <w:rPr>
          <w:rFonts w:ascii="Arial" w:hAnsi="Arial" w:cs="Arial"/>
          <w:b/>
          <w:bCs/>
          <w:sz w:val="22"/>
          <w:szCs w:val="22"/>
        </w:rPr>
        <w:t>terminali AFTN</w:t>
      </w:r>
      <w:r w:rsidR="00A47FD6" w:rsidRPr="008434F2">
        <w:rPr>
          <w:rFonts w:ascii="Arial" w:hAnsi="Arial" w:cs="Arial"/>
          <w:b/>
          <w:bCs/>
          <w:sz w:val="22"/>
          <w:szCs w:val="22"/>
        </w:rPr>
        <w:t xml:space="preserve"> </w:t>
      </w:r>
      <w:r w:rsidRPr="008434F2">
        <w:rPr>
          <w:rFonts w:ascii="Arial" w:hAnsi="Arial" w:cs="Arial"/>
          <w:sz w:val="22"/>
          <w:szCs w:val="22"/>
        </w:rPr>
        <w:t xml:space="preserve">zobowiązuję/my się w imieniu </w:t>
      </w:r>
      <w:r w:rsidR="00F173D4" w:rsidRPr="008434F2">
        <w:rPr>
          <w:rFonts w:ascii="Arial" w:hAnsi="Arial" w:cs="Arial"/>
          <w:sz w:val="22"/>
          <w:szCs w:val="22"/>
        </w:rPr>
        <w:t>p</w:t>
      </w:r>
      <w:r w:rsidRPr="008434F2">
        <w:rPr>
          <w:rFonts w:ascii="Arial" w:hAnsi="Arial" w:cs="Arial"/>
          <w:sz w:val="22"/>
          <w:szCs w:val="22"/>
        </w:rPr>
        <w:t>odmiotu, który reprezentuję/my do oddania ww. wykonawcy w dyspozycję niezbędnych zasobów ………………………………………………………..</w:t>
      </w:r>
    </w:p>
    <w:p w:rsidR="00EB126D" w:rsidRPr="008434F2" w:rsidRDefault="00EB126D" w:rsidP="00EB126D">
      <w:pPr>
        <w:jc w:val="both"/>
        <w:rPr>
          <w:rFonts w:ascii="Arial" w:hAnsi="Arial" w:cs="Arial"/>
          <w:sz w:val="18"/>
          <w:szCs w:val="18"/>
        </w:rPr>
      </w:pPr>
      <w:r w:rsidRPr="008434F2">
        <w:rPr>
          <w:rFonts w:ascii="Arial" w:hAnsi="Arial" w:cs="Arial"/>
          <w:sz w:val="18"/>
          <w:szCs w:val="18"/>
        </w:rPr>
        <w:t xml:space="preserve">                      /wymienić rodzaj udostępnianych zasobów/</w:t>
      </w:r>
    </w:p>
    <w:p w:rsidR="00EB126D" w:rsidRPr="008434F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>..…………………………………………………………………………………………………</w:t>
      </w:r>
    </w:p>
    <w:p w:rsidR="00EB126D" w:rsidRPr="008434F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8434F2">
        <w:rPr>
          <w:rFonts w:ascii="Arial" w:hAnsi="Arial" w:cs="Arial"/>
          <w:sz w:val="22"/>
          <w:szCs w:val="22"/>
        </w:rPr>
        <w:t xml:space="preserve">na okres korzystania z nich przy wykonywaniu zamówienia na </w:t>
      </w:r>
      <w:r w:rsidR="00D84544" w:rsidRPr="008434F2">
        <w:rPr>
          <w:rFonts w:ascii="Arial" w:hAnsi="Arial" w:cs="Arial"/>
          <w:b/>
          <w:bCs/>
          <w:sz w:val="22"/>
          <w:szCs w:val="22"/>
        </w:rPr>
        <w:t>dostawę terminali AFTN</w:t>
      </w:r>
      <w:r w:rsidRPr="008434F2">
        <w:rPr>
          <w:rFonts w:ascii="Arial" w:hAnsi="Arial" w:cs="Arial"/>
          <w:b/>
          <w:bCs/>
          <w:sz w:val="22"/>
          <w:szCs w:val="22"/>
        </w:rPr>
        <w:t>.</w:t>
      </w:r>
    </w:p>
    <w:p w:rsidR="00EB126D" w:rsidRPr="008434F2" w:rsidRDefault="00EB126D" w:rsidP="00EB126D">
      <w:pPr>
        <w:jc w:val="both"/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jc w:val="both"/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jc w:val="both"/>
        <w:rPr>
          <w:rFonts w:ascii="Arial" w:hAnsi="Arial" w:cs="Arial"/>
          <w:sz w:val="22"/>
          <w:szCs w:val="22"/>
        </w:rPr>
      </w:pPr>
    </w:p>
    <w:p w:rsidR="00EB126D" w:rsidRPr="008434F2" w:rsidRDefault="00EB126D" w:rsidP="00EB126D">
      <w:pPr>
        <w:ind w:left="4956"/>
        <w:jc w:val="center"/>
        <w:rPr>
          <w:rFonts w:ascii="Arial" w:hAnsi="Arial" w:cs="Arial"/>
          <w:sz w:val="18"/>
          <w:szCs w:val="18"/>
        </w:rPr>
      </w:pPr>
      <w:r w:rsidRPr="008434F2">
        <w:rPr>
          <w:rFonts w:ascii="Arial" w:hAnsi="Arial" w:cs="Arial"/>
          <w:sz w:val="18"/>
          <w:szCs w:val="18"/>
        </w:rPr>
        <w:t>.............................................................……………</w:t>
      </w:r>
    </w:p>
    <w:p w:rsidR="00EB126D" w:rsidRPr="008434F2" w:rsidRDefault="00EB126D" w:rsidP="00EB126D">
      <w:pPr>
        <w:ind w:left="4956"/>
        <w:jc w:val="center"/>
        <w:rPr>
          <w:rFonts w:ascii="Arial" w:hAnsi="Arial" w:cs="Arial"/>
          <w:sz w:val="18"/>
          <w:szCs w:val="18"/>
        </w:rPr>
      </w:pPr>
      <w:r w:rsidRPr="008434F2">
        <w:rPr>
          <w:rFonts w:ascii="Arial" w:hAnsi="Arial" w:cs="Arial"/>
          <w:sz w:val="18"/>
          <w:szCs w:val="18"/>
        </w:rPr>
        <w:t>(Podpis osoby uprawnionej lub osób uprawnionych</w:t>
      </w:r>
    </w:p>
    <w:p w:rsidR="00EB126D" w:rsidRPr="008434F2" w:rsidRDefault="00EB126D" w:rsidP="00EB126D">
      <w:pPr>
        <w:ind w:left="4956"/>
        <w:jc w:val="center"/>
        <w:rPr>
          <w:rFonts w:ascii="Arial" w:hAnsi="Arial" w:cs="Arial"/>
          <w:sz w:val="18"/>
          <w:szCs w:val="18"/>
        </w:rPr>
      </w:pPr>
      <w:r w:rsidRPr="008434F2">
        <w:rPr>
          <w:rFonts w:ascii="Arial" w:hAnsi="Arial" w:cs="Arial"/>
          <w:sz w:val="18"/>
          <w:szCs w:val="18"/>
        </w:rPr>
        <w:t>do reprezentowania Podmiotu w dokumentach rejestrowych lub we właściwym upoważnieniu)</w:t>
      </w:r>
    </w:p>
    <w:p w:rsidR="00DA317C" w:rsidRPr="008434F2" w:rsidRDefault="00DA317C">
      <w:pPr>
        <w:rPr>
          <w:rFonts w:ascii="Arial" w:hAnsi="Arial" w:cs="Arial"/>
          <w:i/>
          <w:sz w:val="20"/>
          <w:szCs w:val="20"/>
          <w:u w:val="single"/>
        </w:rPr>
      </w:pPr>
    </w:p>
    <w:sectPr w:rsidR="00DA317C" w:rsidRPr="008434F2" w:rsidSect="00596C49">
      <w:headerReference w:type="default" r:id="rId9"/>
      <w:footerReference w:type="even" r:id="rId10"/>
      <w:footerReference w:type="default" r:id="rId11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295" w:rsidRDefault="00D10295">
      <w:r>
        <w:separator/>
      </w:r>
    </w:p>
  </w:endnote>
  <w:endnote w:type="continuationSeparator" w:id="0">
    <w:p w:rsidR="00D10295" w:rsidRDefault="00D102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xi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Luxi Serif">
    <w:charset w:val="EE"/>
    <w:family w:val="roman"/>
    <w:pitch w:val="variable"/>
    <w:sig w:usb0="00000007" w:usb1="00000000" w:usb2="00000000" w:usb3="00000000" w:csb0="00000093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B3" w:rsidRDefault="001040A7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A51B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51B3" w:rsidRDefault="00FA51B3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B3" w:rsidRDefault="00FA51B3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 xml:space="preserve">Przetarg nieograniczony na </w:t>
    </w:r>
    <w:r>
      <w:rPr>
        <w:b/>
        <w:i/>
        <w:sz w:val="20"/>
        <w:szCs w:val="20"/>
      </w:rPr>
      <w:t>d</w:t>
    </w:r>
    <w:r w:rsidRPr="00100DB4">
      <w:rPr>
        <w:b/>
        <w:i/>
        <w:sz w:val="20"/>
        <w:szCs w:val="20"/>
      </w:rPr>
      <w:t>ostaw</w:t>
    </w:r>
    <w:r>
      <w:rPr>
        <w:b/>
        <w:i/>
        <w:sz w:val="20"/>
        <w:szCs w:val="20"/>
      </w:rPr>
      <w:t>ę</w:t>
    </w:r>
    <w:r w:rsidRPr="00100DB4"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</w:rPr>
      <w:t>terminali AFTN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295" w:rsidRDefault="00D10295">
      <w:r>
        <w:separator/>
      </w:r>
    </w:p>
  </w:footnote>
  <w:footnote w:type="continuationSeparator" w:id="0">
    <w:p w:rsidR="00D10295" w:rsidRDefault="00D102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B3" w:rsidRDefault="00FA51B3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81050" cy="704850"/>
          <wp:effectExtent l="19050" t="0" r="0" b="0"/>
          <wp:docPr id="1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A51B3" w:rsidRDefault="00FA51B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postępowania: AJZ-224-119/2012</w:t>
    </w:r>
  </w:p>
  <w:p w:rsidR="00FA51B3" w:rsidRDefault="00FA51B3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>
      <w:rPr>
        <w:b/>
        <w:bCs/>
        <w:i/>
        <w:lang w:val="pl-PL"/>
      </w:rPr>
      <w:t>Polska Agencja Żeglugi Powietrznej</w:t>
    </w:r>
  </w:p>
  <w:p w:rsidR="00FA51B3" w:rsidRDefault="00FA51B3">
    <w:pPr>
      <w:pStyle w:val="Nagwek"/>
      <w:rPr>
        <w:rFonts w:ascii="Arial" w:hAnsi="Arial" w:cs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7DACF78"/>
    <w:lvl w:ilvl="0">
      <w:numFmt w:val="decimal"/>
      <w:pStyle w:val="Itemize1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</w:rPr>
    </w:lvl>
  </w:abstractNum>
  <w:abstractNum w:abstractNumId="2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900"/>
        </w:tabs>
      </w:pPr>
    </w:lvl>
    <w:lvl w:ilvl="1">
      <w:start w:val="1"/>
      <w:numFmt w:val="decimal"/>
      <w:lvlText w:val="%2."/>
      <w:lvlJc w:val="left"/>
      <w:pPr>
        <w:tabs>
          <w:tab w:val="num" w:pos="1620"/>
        </w:tabs>
      </w:pPr>
    </w:lvl>
    <w:lvl w:ilvl="2">
      <w:start w:val="1"/>
      <w:numFmt w:val="lowerRoman"/>
      <w:lvlText w:val="%3."/>
      <w:lvlJc w:val="right"/>
      <w:pPr>
        <w:tabs>
          <w:tab w:val="num" w:pos="2340"/>
        </w:tabs>
      </w:pPr>
    </w:lvl>
    <w:lvl w:ilvl="3">
      <w:start w:val="1"/>
      <w:numFmt w:val="decimal"/>
      <w:lvlText w:val="%4."/>
      <w:lvlJc w:val="left"/>
      <w:pPr>
        <w:tabs>
          <w:tab w:val="num" w:pos="3060"/>
        </w:tabs>
      </w:pPr>
    </w:lvl>
    <w:lvl w:ilvl="4">
      <w:start w:val="1"/>
      <w:numFmt w:val="lowerLetter"/>
      <w:lvlText w:val="%5."/>
      <w:lvlJc w:val="left"/>
      <w:pPr>
        <w:tabs>
          <w:tab w:val="num" w:pos="3780"/>
        </w:tabs>
      </w:pPr>
    </w:lvl>
    <w:lvl w:ilvl="5">
      <w:start w:val="1"/>
      <w:numFmt w:val="lowerRoman"/>
      <w:lvlText w:val="%6."/>
      <w:lvlJc w:val="right"/>
      <w:pPr>
        <w:tabs>
          <w:tab w:val="num" w:pos="4500"/>
        </w:tabs>
      </w:pPr>
    </w:lvl>
    <w:lvl w:ilvl="6">
      <w:start w:val="1"/>
      <w:numFmt w:val="decimal"/>
      <w:lvlText w:val="%7."/>
      <w:lvlJc w:val="left"/>
      <w:pPr>
        <w:tabs>
          <w:tab w:val="num" w:pos="5220"/>
        </w:tabs>
      </w:pPr>
    </w:lvl>
    <w:lvl w:ilvl="7">
      <w:start w:val="1"/>
      <w:numFmt w:val="lowerLetter"/>
      <w:lvlText w:val="%8."/>
      <w:lvlJc w:val="left"/>
      <w:pPr>
        <w:tabs>
          <w:tab w:val="num" w:pos="5940"/>
        </w:tabs>
      </w:pPr>
    </w:lvl>
    <w:lvl w:ilvl="8">
      <w:start w:val="1"/>
      <w:numFmt w:val="lowerRoman"/>
      <w:lvlText w:val="%9."/>
      <w:lvlJc w:val="right"/>
      <w:pPr>
        <w:tabs>
          <w:tab w:val="num" w:pos="6660"/>
        </w:tabs>
      </w:pPr>
    </w:lvl>
  </w:abstractNum>
  <w:abstractNum w:abstractNumId="3">
    <w:nsid w:val="0000000B"/>
    <w:multiLevelType w:val="multilevel"/>
    <w:tmpl w:val="FA1CCD84"/>
    <w:name w:val="WW8Num11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5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6">
    <w:nsid w:val="0000000F"/>
    <w:multiLevelType w:val="multilevel"/>
    <w:tmpl w:val="8A7A1106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">
    <w:nsid w:val="00000010"/>
    <w:multiLevelType w:val="multilevel"/>
    <w:tmpl w:val="A35231E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)"/>
      <w:lvlJc w:val="left"/>
      <w:pPr>
        <w:tabs>
          <w:tab w:val="num" w:pos="1647"/>
        </w:tabs>
      </w:pPr>
      <w:rPr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</w:pPr>
    </w:lvl>
    <w:lvl w:ilvl="3">
      <w:start w:val="1"/>
      <w:numFmt w:val="decimal"/>
      <w:lvlText w:val="%4."/>
      <w:lvlJc w:val="left"/>
      <w:pPr>
        <w:tabs>
          <w:tab w:val="num" w:pos="3087"/>
        </w:tabs>
      </w:pPr>
    </w:lvl>
    <w:lvl w:ilvl="4">
      <w:start w:val="1"/>
      <w:numFmt w:val="lowerLetter"/>
      <w:lvlText w:val="%5."/>
      <w:lvlJc w:val="left"/>
      <w:pPr>
        <w:tabs>
          <w:tab w:val="num" w:pos="3807"/>
        </w:tabs>
      </w:pPr>
    </w:lvl>
    <w:lvl w:ilvl="5">
      <w:start w:val="1"/>
      <w:numFmt w:val="lowerRoman"/>
      <w:lvlText w:val="%6."/>
      <w:lvlJc w:val="right"/>
      <w:pPr>
        <w:tabs>
          <w:tab w:val="num" w:pos="4527"/>
        </w:tabs>
      </w:pPr>
    </w:lvl>
    <w:lvl w:ilvl="6">
      <w:start w:val="1"/>
      <w:numFmt w:val="decimal"/>
      <w:lvlText w:val="%7."/>
      <w:lvlJc w:val="left"/>
      <w:pPr>
        <w:tabs>
          <w:tab w:val="num" w:pos="5247"/>
        </w:tabs>
      </w:pPr>
    </w:lvl>
    <w:lvl w:ilvl="7">
      <w:start w:val="1"/>
      <w:numFmt w:val="lowerLetter"/>
      <w:lvlText w:val="%8."/>
      <w:lvlJc w:val="left"/>
      <w:pPr>
        <w:tabs>
          <w:tab w:val="num" w:pos="5967"/>
        </w:tabs>
      </w:pPr>
    </w:lvl>
    <w:lvl w:ilvl="8">
      <w:start w:val="1"/>
      <w:numFmt w:val="lowerRoman"/>
      <w:lvlText w:val="%9."/>
      <w:lvlJc w:val="right"/>
      <w:pPr>
        <w:tabs>
          <w:tab w:val="num" w:pos="6687"/>
        </w:tabs>
      </w:pPr>
    </w:lvl>
  </w:abstractNum>
  <w:abstractNum w:abstractNumId="9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lowerLetter"/>
      <w:lvlText w:val="%2)."/>
      <w:lvlJc w:val="left"/>
      <w:pPr>
        <w:tabs>
          <w:tab w:val="num" w:pos="159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0">
    <w:nsid w:val="00000016"/>
    <w:multiLevelType w:val="multilevel"/>
    <w:tmpl w:val="1B3084B2"/>
    <w:name w:val="WW8Num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2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3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5B3BAF"/>
    <w:multiLevelType w:val="multilevel"/>
    <w:tmpl w:val="60121FFA"/>
    <w:lvl w:ilvl="0">
      <w:start w:val="1"/>
      <w:numFmt w:val="decimal"/>
      <w:lvlText w:val="%1."/>
      <w:lvlJc w:val="left"/>
      <w:pPr>
        <w:ind w:left="600" w:hanging="600"/>
      </w:pPr>
      <w:rPr>
        <w:rFonts w:ascii="Times New Roman" w:hAnsi="Times New Roman" w:cs="Times New Roman" w:hint="default"/>
        <w:b/>
        <w:u w:val="single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ascii="Arial" w:hAnsi="Arial" w:cs="Arial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ascii="Times New Roman" w:hAnsi="Times New Roman" w:cs="Times New Roman"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ascii="Times New Roman" w:hAnsi="Times New Roman" w:cs="Times New Roman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ascii="Times New Roman" w:hAnsi="Times New Roman" w:cs="Times New Roman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ascii="Times New Roman" w:hAnsi="Times New Roman" w:cs="Times New Roman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ascii="Times New Roman" w:hAnsi="Times New Roman" w:cs="Times New Roman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ascii="Times New Roman" w:hAnsi="Times New Roman" w:cs="Times New Roman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ascii="Times New Roman" w:hAnsi="Times New Roman" w:cs="Times New Roman" w:hint="default"/>
        <w:b/>
        <w:u w:val="single"/>
      </w:rPr>
    </w:lvl>
  </w:abstractNum>
  <w:abstractNum w:abstractNumId="15">
    <w:nsid w:val="01F95774"/>
    <w:multiLevelType w:val="multilevel"/>
    <w:tmpl w:val="9D80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01FE296F"/>
    <w:multiLevelType w:val="hybridMultilevel"/>
    <w:tmpl w:val="8F46030A"/>
    <w:lvl w:ilvl="0" w:tplc="C9344AD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Times New Roman" w:hAnsi="Times New Roman" w:cs="Times New Roman" w:hint="default"/>
      </w:rPr>
    </w:lvl>
    <w:lvl w:ilvl="2" w:tplc="B8D8E57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3" w:tplc="E4E84F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</w:rPr>
    </w:lvl>
    <w:lvl w:ilvl="4" w:tplc="8846841E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7">
    <w:nsid w:val="03395320"/>
    <w:multiLevelType w:val="multilevel"/>
    <w:tmpl w:val="A17CB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>
    <w:nsid w:val="03FA3AEE"/>
    <w:multiLevelType w:val="multilevel"/>
    <w:tmpl w:val="D2AA483C"/>
    <w:styleLink w:val="Styl11"/>
    <w:lvl w:ilvl="0">
      <w:start w:val="1"/>
      <w:numFmt w:val="decimal"/>
      <w:lvlText w:val="%1.4.5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04CE0790"/>
    <w:multiLevelType w:val="hybridMultilevel"/>
    <w:tmpl w:val="9FE49136"/>
    <w:lvl w:ilvl="0" w:tplc="69487CB0">
      <w:start w:val="3"/>
      <w:numFmt w:val="lowerLetter"/>
      <w:lvlText w:val="%13)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62D2F07"/>
    <w:multiLevelType w:val="hybridMultilevel"/>
    <w:tmpl w:val="9C922A44"/>
    <w:lvl w:ilvl="0" w:tplc="29E80520">
      <w:start w:val="10"/>
      <w:numFmt w:val="ordinal"/>
      <w:lvlText w:val="%1"/>
      <w:lvlJc w:val="center"/>
      <w:pPr>
        <w:ind w:left="1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6B20B7F"/>
    <w:multiLevelType w:val="multilevel"/>
    <w:tmpl w:val="59C0929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47"/>
        </w:tabs>
        <w:ind w:left="1627" w:hanging="34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07171E47"/>
    <w:multiLevelType w:val="hybridMultilevel"/>
    <w:tmpl w:val="645EE0D0"/>
    <w:lvl w:ilvl="0" w:tplc="0726AB74">
      <w:start w:val="3"/>
      <w:numFmt w:val="lowerLetter"/>
      <w:lvlText w:val="%12)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72C61A4"/>
    <w:multiLevelType w:val="multilevel"/>
    <w:tmpl w:val="410A6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074A4F21"/>
    <w:multiLevelType w:val="multilevel"/>
    <w:tmpl w:val="45DEC336"/>
    <w:styleLink w:val="Styl14"/>
    <w:lvl w:ilvl="0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8612A6A"/>
    <w:multiLevelType w:val="hybridMultilevel"/>
    <w:tmpl w:val="A3D2617E"/>
    <w:lvl w:ilvl="0" w:tplc="58E258C0">
      <w:start w:val="1"/>
      <w:numFmt w:val="lowerLetter"/>
      <w:lvlText w:val="%1)."/>
      <w:lvlJc w:val="left"/>
      <w:pPr>
        <w:ind w:left="10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469" w:hanging="360"/>
      </w:pPr>
    </w:lvl>
    <w:lvl w:ilvl="2" w:tplc="0415001B" w:tentative="1">
      <w:start w:val="1"/>
      <w:numFmt w:val="lowerRoman"/>
      <w:lvlText w:val="%3."/>
      <w:lvlJc w:val="right"/>
      <w:pPr>
        <w:ind w:left="1189" w:hanging="180"/>
      </w:pPr>
    </w:lvl>
    <w:lvl w:ilvl="3" w:tplc="0415000F" w:tentative="1">
      <w:start w:val="1"/>
      <w:numFmt w:val="decimal"/>
      <w:lvlText w:val="%4."/>
      <w:lvlJc w:val="left"/>
      <w:pPr>
        <w:ind w:left="1909" w:hanging="360"/>
      </w:pPr>
    </w:lvl>
    <w:lvl w:ilvl="4" w:tplc="04150019" w:tentative="1">
      <w:start w:val="1"/>
      <w:numFmt w:val="lowerLetter"/>
      <w:lvlText w:val="%5."/>
      <w:lvlJc w:val="left"/>
      <w:pPr>
        <w:ind w:left="2629" w:hanging="360"/>
      </w:pPr>
    </w:lvl>
    <w:lvl w:ilvl="5" w:tplc="0415001B" w:tentative="1">
      <w:start w:val="1"/>
      <w:numFmt w:val="lowerRoman"/>
      <w:lvlText w:val="%6."/>
      <w:lvlJc w:val="right"/>
      <w:pPr>
        <w:ind w:left="3349" w:hanging="180"/>
      </w:pPr>
    </w:lvl>
    <w:lvl w:ilvl="6" w:tplc="0415000F" w:tentative="1">
      <w:start w:val="1"/>
      <w:numFmt w:val="decimal"/>
      <w:lvlText w:val="%7."/>
      <w:lvlJc w:val="left"/>
      <w:pPr>
        <w:ind w:left="4069" w:hanging="360"/>
      </w:pPr>
    </w:lvl>
    <w:lvl w:ilvl="7" w:tplc="04150019" w:tentative="1">
      <w:start w:val="1"/>
      <w:numFmt w:val="lowerLetter"/>
      <w:lvlText w:val="%8."/>
      <w:lvlJc w:val="left"/>
      <w:pPr>
        <w:ind w:left="4789" w:hanging="360"/>
      </w:pPr>
    </w:lvl>
    <w:lvl w:ilvl="8" w:tplc="0415001B" w:tentative="1">
      <w:start w:val="1"/>
      <w:numFmt w:val="lowerRoman"/>
      <w:lvlText w:val="%9."/>
      <w:lvlJc w:val="right"/>
      <w:pPr>
        <w:ind w:left="5509" w:hanging="180"/>
      </w:pPr>
    </w:lvl>
  </w:abstractNum>
  <w:abstractNum w:abstractNumId="26">
    <w:nsid w:val="0990047A"/>
    <w:multiLevelType w:val="hybridMultilevel"/>
    <w:tmpl w:val="B0DC817E"/>
    <w:lvl w:ilvl="0" w:tplc="1C5A036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09FB0367"/>
    <w:multiLevelType w:val="multilevel"/>
    <w:tmpl w:val="1EFC2F5E"/>
    <w:lvl w:ilvl="0">
      <w:start w:val="10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7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92" w:hanging="1440"/>
      </w:pPr>
      <w:rPr>
        <w:rFonts w:hint="default"/>
      </w:rPr>
    </w:lvl>
  </w:abstractNum>
  <w:abstractNum w:abstractNumId="28">
    <w:nsid w:val="0A8E23AD"/>
    <w:multiLevelType w:val="multilevel"/>
    <w:tmpl w:val="13CE1FC8"/>
    <w:styleLink w:val="Styl2"/>
    <w:lvl w:ilvl="0">
      <w:start w:val="3"/>
      <w:numFmt w:val="decimal"/>
      <w:lvlText w:val="%1.1."/>
      <w:lvlJc w:val="left"/>
      <w:pPr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664" w:hanging="360"/>
      </w:pPr>
    </w:lvl>
    <w:lvl w:ilvl="2">
      <w:start w:val="1"/>
      <w:numFmt w:val="lowerRoman"/>
      <w:lvlText w:val="%3."/>
      <w:lvlJc w:val="right"/>
      <w:pPr>
        <w:ind w:left="3384" w:hanging="180"/>
      </w:pPr>
    </w:lvl>
    <w:lvl w:ilvl="3">
      <w:start w:val="1"/>
      <w:numFmt w:val="decimal"/>
      <w:lvlText w:val="%4."/>
      <w:lvlJc w:val="left"/>
      <w:pPr>
        <w:ind w:left="4104" w:hanging="360"/>
      </w:pPr>
    </w:lvl>
    <w:lvl w:ilvl="4">
      <w:start w:val="1"/>
      <w:numFmt w:val="lowerLetter"/>
      <w:lvlText w:val="%5."/>
      <w:lvlJc w:val="left"/>
      <w:pPr>
        <w:ind w:left="4824" w:hanging="360"/>
      </w:pPr>
    </w:lvl>
    <w:lvl w:ilvl="5">
      <w:start w:val="1"/>
      <w:numFmt w:val="lowerRoman"/>
      <w:lvlText w:val="%6."/>
      <w:lvlJc w:val="right"/>
      <w:pPr>
        <w:ind w:left="5544" w:hanging="180"/>
      </w:pPr>
    </w:lvl>
    <w:lvl w:ilvl="6">
      <w:start w:val="1"/>
      <w:numFmt w:val="decimal"/>
      <w:lvlText w:val="%7."/>
      <w:lvlJc w:val="left"/>
      <w:pPr>
        <w:ind w:left="6264" w:hanging="360"/>
      </w:pPr>
    </w:lvl>
    <w:lvl w:ilvl="7">
      <w:start w:val="1"/>
      <w:numFmt w:val="lowerLetter"/>
      <w:lvlText w:val="%8."/>
      <w:lvlJc w:val="left"/>
      <w:pPr>
        <w:ind w:left="6984" w:hanging="360"/>
      </w:pPr>
    </w:lvl>
    <w:lvl w:ilvl="8">
      <w:start w:val="1"/>
      <w:numFmt w:val="lowerRoman"/>
      <w:lvlText w:val="%9."/>
      <w:lvlJc w:val="right"/>
      <w:pPr>
        <w:ind w:left="7704" w:hanging="180"/>
      </w:pPr>
    </w:lvl>
  </w:abstractNum>
  <w:abstractNum w:abstractNumId="29">
    <w:nsid w:val="0AFD3304"/>
    <w:multiLevelType w:val="multilevel"/>
    <w:tmpl w:val="326A83E6"/>
    <w:lvl w:ilvl="0">
      <w:start w:val="1"/>
      <w:numFmt w:val="lowerLetter"/>
      <w:lvlText w:val="%1)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>
      <w:start w:val="1"/>
      <w:numFmt w:val="decimal"/>
      <w:lvlText w:val="7.%3"/>
      <w:lvlJc w:val="right"/>
      <w:pPr>
        <w:tabs>
          <w:tab w:val="num" w:pos="360"/>
        </w:tabs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>
    <w:nsid w:val="0B7B257A"/>
    <w:multiLevelType w:val="hybridMultilevel"/>
    <w:tmpl w:val="E4622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BD8116F"/>
    <w:multiLevelType w:val="multilevel"/>
    <w:tmpl w:val="C6C4ED0A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440"/>
      </w:pPr>
      <w:rPr>
        <w:rFonts w:ascii="Times New Roman" w:hAnsi="Times New Roman" w:cs="Times New Roman" w:hint="default"/>
      </w:rPr>
    </w:lvl>
  </w:abstractNum>
  <w:abstractNum w:abstractNumId="32">
    <w:nsid w:val="0D603BD5"/>
    <w:multiLevelType w:val="multilevel"/>
    <w:tmpl w:val="A2C610A8"/>
    <w:styleLink w:val="Styl4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0D8F607F"/>
    <w:multiLevelType w:val="multilevel"/>
    <w:tmpl w:val="C150C9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5">
    <w:nsid w:val="0DE37F19"/>
    <w:multiLevelType w:val="hybridMultilevel"/>
    <w:tmpl w:val="4CE6A77E"/>
    <w:lvl w:ilvl="0" w:tplc="F7B45E40">
      <w:start w:val="1"/>
      <w:numFmt w:val="lowerLetter"/>
      <w:lvlText w:val="%1)"/>
      <w:lvlJc w:val="left"/>
      <w:pPr>
        <w:tabs>
          <w:tab w:val="num" w:pos="1078"/>
        </w:tabs>
        <w:ind w:left="1078" w:hanging="73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103B5AB2"/>
    <w:multiLevelType w:val="hybridMultilevel"/>
    <w:tmpl w:val="676297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10DC6FE2"/>
    <w:multiLevelType w:val="multilevel"/>
    <w:tmpl w:val="0415001F"/>
    <w:styleLink w:val="Styl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11063770"/>
    <w:multiLevelType w:val="hybridMultilevel"/>
    <w:tmpl w:val="0478CFCC"/>
    <w:lvl w:ilvl="0" w:tplc="88C8E46E">
      <w:start w:val="1"/>
      <w:numFmt w:val="decimal"/>
      <w:lvlText w:val="4.%1"/>
      <w:lvlJc w:val="righ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1CD190D"/>
    <w:multiLevelType w:val="multilevel"/>
    <w:tmpl w:val="9C026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ascii="Arial" w:hAnsi="Arial" w:cs="Arial"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ascii="Arial" w:hAnsi="Arial" w:cs="Arial"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</w:rPr>
    </w:lvl>
  </w:abstractNum>
  <w:abstractNum w:abstractNumId="40">
    <w:nsid w:val="11F931C0"/>
    <w:multiLevelType w:val="multilevel"/>
    <w:tmpl w:val="888E4C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>
    <w:nsid w:val="12643EB1"/>
    <w:multiLevelType w:val="multilevel"/>
    <w:tmpl w:val="6950A610"/>
    <w:lvl w:ilvl="0">
      <w:start w:val="3"/>
      <w:numFmt w:val="none"/>
      <w:lvlText w:val="c9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>
    <w:nsid w:val="13096C52"/>
    <w:multiLevelType w:val="multilevel"/>
    <w:tmpl w:val="0415001D"/>
    <w:styleLink w:val="Styl7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>
    <w:nsid w:val="138A4C64"/>
    <w:multiLevelType w:val="hybridMultilevel"/>
    <w:tmpl w:val="C6066500"/>
    <w:lvl w:ilvl="0" w:tplc="546E99EC">
      <w:start w:val="1"/>
      <w:numFmt w:val="ordin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147F7D58"/>
    <w:multiLevelType w:val="hybridMultilevel"/>
    <w:tmpl w:val="C6BEF458"/>
    <w:lvl w:ilvl="0" w:tplc="7E40F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148A1946"/>
    <w:multiLevelType w:val="multilevel"/>
    <w:tmpl w:val="F94464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)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6">
    <w:nsid w:val="14EF5A46"/>
    <w:multiLevelType w:val="hybridMultilevel"/>
    <w:tmpl w:val="4040332A"/>
    <w:lvl w:ilvl="0" w:tplc="256E70BE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</w:rPr>
    </w:lvl>
    <w:lvl w:ilvl="1" w:tplc="C2DCE538" w:tentative="1">
      <w:start w:val="1"/>
      <w:numFmt w:val="lowerLetter"/>
      <w:lvlText w:val="%2."/>
      <w:lvlJc w:val="left"/>
      <w:pPr>
        <w:ind w:left="1724" w:hanging="360"/>
      </w:pPr>
    </w:lvl>
    <w:lvl w:ilvl="2" w:tplc="55EA5082" w:tentative="1">
      <w:start w:val="1"/>
      <w:numFmt w:val="lowerRoman"/>
      <w:lvlText w:val="%3."/>
      <w:lvlJc w:val="right"/>
      <w:pPr>
        <w:ind w:left="2444" w:hanging="180"/>
      </w:pPr>
    </w:lvl>
    <w:lvl w:ilvl="3" w:tplc="EA9A9D8E" w:tentative="1">
      <w:start w:val="1"/>
      <w:numFmt w:val="decimal"/>
      <w:lvlText w:val="%4."/>
      <w:lvlJc w:val="left"/>
      <w:pPr>
        <w:ind w:left="3164" w:hanging="360"/>
      </w:pPr>
    </w:lvl>
    <w:lvl w:ilvl="4" w:tplc="F788A068" w:tentative="1">
      <w:start w:val="1"/>
      <w:numFmt w:val="lowerLetter"/>
      <w:lvlText w:val="%5."/>
      <w:lvlJc w:val="left"/>
      <w:pPr>
        <w:ind w:left="3884" w:hanging="360"/>
      </w:pPr>
    </w:lvl>
    <w:lvl w:ilvl="5" w:tplc="523AED7C" w:tentative="1">
      <w:start w:val="1"/>
      <w:numFmt w:val="lowerRoman"/>
      <w:lvlText w:val="%6."/>
      <w:lvlJc w:val="right"/>
      <w:pPr>
        <w:ind w:left="4604" w:hanging="180"/>
      </w:pPr>
    </w:lvl>
    <w:lvl w:ilvl="6" w:tplc="418ACA58" w:tentative="1">
      <w:start w:val="1"/>
      <w:numFmt w:val="decimal"/>
      <w:lvlText w:val="%7."/>
      <w:lvlJc w:val="left"/>
      <w:pPr>
        <w:ind w:left="5324" w:hanging="360"/>
      </w:pPr>
    </w:lvl>
    <w:lvl w:ilvl="7" w:tplc="4838F1B0" w:tentative="1">
      <w:start w:val="1"/>
      <w:numFmt w:val="lowerLetter"/>
      <w:lvlText w:val="%8."/>
      <w:lvlJc w:val="left"/>
      <w:pPr>
        <w:ind w:left="6044" w:hanging="360"/>
      </w:pPr>
    </w:lvl>
    <w:lvl w:ilvl="8" w:tplc="90442EA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>
    <w:nsid w:val="15AD4491"/>
    <w:multiLevelType w:val="multilevel"/>
    <w:tmpl w:val="03A29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8">
    <w:nsid w:val="15E47F71"/>
    <w:multiLevelType w:val="multilevel"/>
    <w:tmpl w:val="100E30A4"/>
    <w:lvl w:ilvl="0">
      <w:start w:val="14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</w:rPr>
    </w:lvl>
  </w:abstractNum>
  <w:abstractNum w:abstractNumId="49">
    <w:nsid w:val="17BB13D7"/>
    <w:multiLevelType w:val="hybridMultilevel"/>
    <w:tmpl w:val="9514975E"/>
    <w:lvl w:ilvl="0" w:tplc="863AECF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185B0055"/>
    <w:multiLevelType w:val="hybridMultilevel"/>
    <w:tmpl w:val="E5D85300"/>
    <w:lvl w:ilvl="0" w:tplc="863AEC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>
    <w:nsid w:val="19463594"/>
    <w:multiLevelType w:val="multilevel"/>
    <w:tmpl w:val="3D7E62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2">
    <w:nsid w:val="197D7438"/>
    <w:multiLevelType w:val="hybridMultilevel"/>
    <w:tmpl w:val="ACD641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1ABE2C57"/>
    <w:multiLevelType w:val="hybridMultilevel"/>
    <w:tmpl w:val="782838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>
    <w:nsid w:val="1B0A08CA"/>
    <w:multiLevelType w:val="hybridMultilevel"/>
    <w:tmpl w:val="C91EFCDE"/>
    <w:lvl w:ilvl="0" w:tplc="5ADC42E2">
      <w:start w:val="3"/>
      <w:numFmt w:val="lowerLetter"/>
      <w:lvlText w:val="%15)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D5E623A"/>
    <w:multiLevelType w:val="hybridMultilevel"/>
    <w:tmpl w:val="0ECC15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1DCB2F1C"/>
    <w:multiLevelType w:val="multilevel"/>
    <w:tmpl w:val="55EA580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207738C5"/>
    <w:multiLevelType w:val="multilevel"/>
    <w:tmpl w:val="B09250DA"/>
    <w:lvl w:ilvl="0">
      <w:start w:val="3"/>
      <w:numFmt w:val="none"/>
      <w:lvlText w:val="c6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>
    <w:nsid w:val="21E74E06"/>
    <w:multiLevelType w:val="multilevel"/>
    <w:tmpl w:val="A316FD3A"/>
    <w:lvl w:ilvl="0">
      <w:start w:val="7"/>
      <w:numFmt w:val="lowerLetter"/>
      <w:lvlText w:val="%1)."/>
      <w:lvlJc w:val="left"/>
      <w:pPr>
        <w:tabs>
          <w:tab w:val="num" w:pos="700"/>
        </w:tabs>
        <w:ind w:left="697" w:hanging="357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43"/>
        </w:tabs>
        <w:ind w:left="3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  <w:rPr>
        <w:rFonts w:hint="default"/>
      </w:rPr>
    </w:lvl>
    <w:lvl w:ilvl="3">
      <w:start w:val="1"/>
      <w:numFmt w:val="decimal"/>
      <w:lvlText w:val="%4."/>
      <w:lvlJc w:val="center"/>
      <w:pPr>
        <w:tabs>
          <w:tab w:val="num" w:pos="2653"/>
        </w:tabs>
        <w:ind w:left="265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  <w:rPr>
        <w:rFonts w:hint="default"/>
      </w:rPr>
    </w:lvl>
  </w:abstractNum>
  <w:abstractNum w:abstractNumId="59">
    <w:nsid w:val="2363372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0">
    <w:nsid w:val="23825876"/>
    <w:multiLevelType w:val="multilevel"/>
    <w:tmpl w:val="EE666B1A"/>
    <w:lvl w:ilvl="0">
      <w:start w:val="5"/>
      <w:numFmt w:val="lowerLetter"/>
      <w:lvlText w:val="%1)."/>
      <w:lvlJc w:val="left"/>
      <w:pPr>
        <w:tabs>
          <w:tab w:val="num" w:pos="700"/>
        </w:tabs>
        <w:ind w:left="697" w:hanging="357"/>
      </w:pPr>
      <w:rPr>
        <w:rFonts w:hint="default"/>
      </w:rPr>
    </w:lvl>
    <w:lvl w:ilvl="1">
      <w:start w:val="6"/>
      <w:numFmt w:val="decimal"/>
      <w:lvlText w:val="%2."/>
      <w:lvlJc w:val="left"/>
      <w:pPr>
        <w:tabs>
          <w:tab w:val="num" w:pos="343"/>
        </w:tabs>
        <w:ind w:left="3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  <w:rPr>
        <w:rFonts w:hint="default"/>
      </w:rPr>
    </w:lvl>
  </w:abstractNum>
  <w:abstractNum w:abstractNumId="61">
    <w:nsid w:val="23970678"/>
    <w:multiLevelType w:val="multilevel"/>
    <w:tmpl w:val="DBB43862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ascii="Times New Roman" w:hAnsi="Times New Roman" w:cs="Times New Roman" w:hint="default"/>
      </w:rPr>
    </w:lvl>
  </w:abstractNum>
  <w:abstractNum w:abstractNumId="62">
    <w:nsid w:val="24601D00"/>
    <w:multiLevelType w:val="multilevel"/>
    <w:tmpl w:val="02BA0E76"/>
    <w:lvl w:ilvl="0">
      <w:start w:val="3"/>
      <w:numFmt w:val="lowerLetter"/>
      <w:lvlText w:val="%14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>
    <w:nsid w:val="24674720"/>
    <w:multiLevelType w:val="multilevel"/>
    <w:tmpl w:val="00000019"/>
    <w:name w:val="WW8Num25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64">
    <w:nsid w:val="24B20660"/>
    <w:multiLevelType w:val="multilevel"/>
    <w:tmpl w:val="FD3A5C60"/>
    <w:lvl w:ilvl="0">
      <w:start w:val="3"/>
      <w:numFmt w:val="none"/>
      <w:lvlText w:val="c8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>
    <w:nsid w:val="24BB41E9"/>
    <w:multiLevelType w:val="hybridMultilevel"/>
    <w:tmpl w:val="992CB274"/>
    <w:lvl w:ilvl="0" w:tplc="546E99EC">
      <w:start w:val="1"/>
      <w:numFmt w:val="ordin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26401563"/>
    <w:multiLevelType w:val="hybridMultilevel"/>
    <w:tmpl w:val="5F607A58"/>
    <w:lvl w:ilvl="0" w:tplc="546E99EC">
      <w:start w:val="7"/>
      <w:numFmt w:val="lowerLetter"/>
      <w:lvlText w:val="%1)"/>
      <w:lvlJc w:val="left"/>
      <w:pPr>
        <w:tabs>
          <w:tab w:val="num" w:pos="1078"/>
        </w:tabs>
        <w:ind w:left="1078" w:hanging="73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274E076F"/>
    <w:multiLevelType w:val="hybridMultilevel"/>
    <w:tmpl w:val="D082A300"/>
    <w:lvl w:ilvl="0" w:tplc="3B689532">
      <w:start w:val="1"/>
      <w:numFmt w:val="lowerLetter"/>
      <w:lvlText w:val="%1)."/>
      <w:lvlJc w:val="left"/>
      <w:pPr>
        <w:ind w:left="256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68">
    <w:nsid w:val="275A5A64"/>
    <w:multiLevelType w:val="multilevel"/>
    <w:tmpl w:val="D5C0E8E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28962BD6"/>
    <w:multiLevelType w:val="multilevel"/>
    <w:tmpl w:val="56185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0">
    <w:nsid w:val="293F07D7"/>
    <w:multiLevelType w:val="multilevel"/>
    <w:tmpl w:val="C354FF3E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35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02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1440"/>
      </w:pPr>
      <w:rPr>
        <w:rFonts w:eastAsia="Times New Roman" w:cs="Times New Roman" w:hint="default"/>
      </w:rPr>
    </w:lvl>
  </w:abstractNum>
  <w:abstractNum w:abstractNumId="71">
    <w:nsid w:val="29433BFE"/>
    <w:multiLevelType w:val="multilevel"/>
    <w:tmpl w:val="59B877C8"/>
    <w:lvl w:ilvl="0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>
    <w:nsid w:val="2CC65E82"/>
    <w:multiLevelType w:val="multilevel"/>
    <w:tmpl w:val="428A199C"/>
    <w:lvl w:ilvl="0">
      <w:start w:val="1"/>
      <w:numFmt w:val="decimal"/>
      <w:lvlText w:val="5.%1"/>
      <w:lvlJc w:val="righ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3">
    <w:nsid w:val="2D083978"/>
    <w:multiLevelType w:val="multilevel"/>
    <w:tmpl w:val="BC86160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032" w:hanging="1440"/>
      </w:pPr>
      <w:rPr>
        <w:rFonts w:hint="default"/>
      </w:rPr>
    </w:lvl>
  </w:abstractNum>
  <w:abstractNum w:abstractNumId="74">
    <w:nsid w:val="2D1C3E44"/>
    <w:multiLevelType w:val="hybridMultilevel"/>
    <w:tmpl w:val="E862A58C"/>
    <w:lvl w:ilvl="0" w:tplc="DA78E360">
      <w:start w:val="11"/>
      <w:numFmt w:val="ordinal"/>
      <w:lvlText w:val="%1"/>
      <w:lvlJc w:val="center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DA55BE6"/>
    <w:multiLevelType w:val="multilevel"/>
    <w:tmpl w:val="2A72D21E"/>
    <w:styleLink w:val="Styl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2DB65316"/>
    <w:multiLevelType w:val="multilevel"/>
    <w:tmpl w:val="19C291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7">
    <w:nsid w:val="31787298"/>
    <w:multiLevelType w:val="hybridMultilevel"/>
    <w:tmpl w:val="CB5886F8"/>
    <w:lvl w:ilvl="0" w:tplc="ECDA03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2471B2C"/>
    <w:multiLevelType w:val="multilevel"/>
    <w:tmpl w:val="11B258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32645353"/>
    <w:multiLevelType w:val="multilevel"/>
    <w:tmpl w:val="671AAA1C"/>
    <w:name w:val="WW8Num33"/>
    <w:lvl w:ilvl="0">
      <w:start w:val="7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  <w:rPr>
        <w:rFonts w:hint="default"/>
      </w:rPr>
    </w:lvl>
  </w:abstractNum>
  <w:abstractNum w:abstractNumId="80">
    <w:nsid w:val="32DD10BD"/>
    <w:multiLevelType w:val="multilevel"/>
    <w:tmpl w:val="4B824C86"/>
    <w:lvl w:ilvl="0">
      <w:start w:val="1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81">
    <w:nsid w:val="330A45DB"/>
    <w:multiLevelType w:val="hybridMultilevel"/>
    <w:tmpl w:val="69C6692E"/>
    <w:lvl w:ilvl="0" w:tplc="5DCCBBA0">
      <w:start w:val="3"/>
      <w:numFmt w:val="lowerLetter"/>
      <w:lvlText w:val="%11)."/>
      <w:lvlJc w:val="left"/>
      <w:pPr>
        <w:ind w:left="720" w:hanging="360"/>
      </w:pPr>
      <w:rPr>
        <w:rFonts w:hint="default"/>
      </w:rPr>
    </w:lvl>
    <w:lvl w:ilvl="1" w:tplc="6A58478A" w:tentative="1">
      <w:start w:val="1"/>
      <w:numFmt w:val="lowerLetter"/>
      <w:lvlText w:val="%2."/>
      <w:lvlJc w:val="left"/>
      <w:pPr>
        <w:ind w:left="1440" w:hanging="360"/>
      </w:pPr>
    </w:lvl>
    <w:lvl w:ilvl="2" w:tplc="CD8C319A" w:tentative="1">
      <w:start w:val="1"/>
      <w:numFmt w:val="lowerRoman"/>
      <w:lvlText w:val="%3."/>
      <w:lvlJc w:val="right"/>
      <w:pPr>
        <w:ind w:left="2160" w:hanging="180"/>
      </w:pPr>
    </w:lvl>
    <w:lvl w:ilvl="3" w:tplc="5650A78C" w:tentative="1">
      <w:start w:val="1"/>
      <w:numFmt w:val="decimal"/>
      <w:lvlText w:val="%4."/>
      <w:lvlJc w:val="left"/>
      <w:pPr>
        <w:ind w:left="2880" w:hanging="360"/>
      </w:pPr>
    </w:lvl>
    <w:lvl w:ilvl="4" w:tplc="34842C44" w:tentative="1">
      <w:start w:val="1"/>
      <w:numFmt w:val="lowerLetter"/>
      <w:lvlText w:val="%5."/>
      <w:lvlJc w:val="left"/>
      <w:pPr>
        <w:ind w:left="3600" w:hanging="360"/>
      </w:pPr>
    </w:lvl>
    <w:lvl w:ilvl="5" w:tplc="825EF36E" w:tentative="1">
      <w:start w:val="1"/>
      <w:numFmt w:val="lowerRoman"/>
      <w:lvlText w:val="%6."/>
      <w:lvlJc w:val="right"/>
      <w:pPr>
        <w:ind w:left="4320" w:hanging="180"/>
      </w:pPr>
    </w:lvl>
    <w:lvl w:ilvl="6" w:tplc="6CF43A12" w:tentative="1">
      <w:start w:val="1"/>
      <w:numFmt w:val="decimal"/>
      <w:lvlText w:val="%7."/>
      <w:lvlJc w:val="left"/>
      <w:pPr>
        <w:ind w:left="5040" w:hanging="360"/>
      </w:pPr>
    </w:lvl>
    <w:lvl w:ilvl="7" w:tplc="4D6E0B14" w:tentative="1">
      <w:start w:val="1"/>
      <w:numFmt w:val="lowerLetter"/>
      <w:lvlText w:val="%8."/>
      <w:lvlJc w:val="left"/>
      <w:pPr>
        <w:ind w:left="5760" w:hanging="360"/>
      </w:pPr>
    </w:lvl>
    <w:lvl w:ilvl="8" w:tplc="6A7EC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34F211B"/>
    <w:multiLevelType w:val="hybridMultilevel"/>
    <w:tmpl w:val="B30A2A56"/>
    <w:lvl w:ilvl="0" w:tplc="BC7A3AEE">
      <w:start w:val="1"/>
      <w:numFmt w:val="ordinal"/>
      <w:lvlText w:val="5.%1"/>
      <w:lvlJc w:val="left"/>
      <w:pPr>
        <w:ind w:left="360" w:hanging="360"/>
      </w:pPr>
      <w:rPr>
        <w:rFonts w:hint="default"/>
      </w:rPr>
    </w:lvl>
    <w:lvl w:ilvl="1" w:tplc="83BEACF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>
    <w:nsid w:val="33D07B43"/>
    <w:multiLevelType w:val="multilevel"/>
    <w:tmpl w:val="6CC658B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hAnsi="Times New Roman" w:cs="Times New Roman" w:hint="default"/>
      </w:rPr>
    </w:lvl>
  </w:abstractNum>
  <w:abstractNum w:abstractNumId="84">
    <w:nsid w:val="34F0159E"/>
    <w:multiLevelType w:val="hybridMultilevel"/>
    <w:tmpl w:val="F168D602"/>
    <w:lvl w:ilvl="0" w:tplc="5AEA16AE">
      <w:start w:val="8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52879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6">
    <w:nsid w:val="358D26A6"/>
    <w:multiLevelType w:val="hybridMultilevel"/>
    <w:tmpl w:val="CF046382"/>
    <w:lvl w:ilvl="0" w:tplc="7ED0603C">
      <w:start w:val="1"/>
      <w:numFmt w:val="lowerLetter"/>
      <w:lvlText w:val="%1).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3244D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5CD7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A25C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468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3E62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2270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786C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206C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>
    <w:nsid w:val="384A308E"/>
    <w:multiLevelType w:val="multilevel"/>
    <w:tmpl w:val="BC0208F8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440"/>
      </w:pPr>
      <w:rPr>
        <w:rFonts w:ascii="Times New Roman" w:hAnsi="Times New Roman" w:cs="Times New Roman" w:hint="default"/>
      </w:rPr>
    </w:lvl>
  </w:abstractNum>
  <w:abstractNum w:abstractNumId="88">
    <w:nsid w:val="39DD0A79"/>
    <w:multiLevelType w:val="hybridMultilevel"/>
    <w:tmpl w:val="E312A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ABD2234"/>
    <w:multiLevelType w:val="hybridMultilevel"/>
    <w:tmpl w:val="AAF0441C"/>
    <w:lvl w:ilvl="0" w:tplc="0415000F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90">
    <w:nsid w:val="3BE879DC"/>
    <w:multiLevelType w:val="hybridMultilevel"/>
    <w:tmpl w:val="9A46E786"/>
    <w:lvl w:ilvl="0" w:tplc="04150017">
      <w:start w:val="1"/>
      <w:numFmt w:val="decimal"/>
      <w:lvlText w:val="%1."/>
      <w:lvlJc w:val="center"/>
      <w:pPr>
        <w:ind w:left="2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37" w:hanging="360"/>
      </w:pPr>
    </w:lvl>
    <w:lvl w:ilvl="2" w:tplc="0415001B" w:tentative="1">
      <w:start w:val="1"/>
      <w:numFmt w:val="lowerRoman"/>
      <w:lvlText w:val="%3."/>
      <w:lvlJc w:val="right"/>
      <w:pPr>
        <w:ind w:left="3857" w:hanging="180"/>
      </w:pPr>
    </w:lvl>
    <w:lvl w:ilvl="3" w:tplc="0415000F" w:tentative="1">
      <w:start w:val="1"/>
      <w:numFmt w:val="decimal"/>
      <w:lvlText w:val="%4."/>
      <w:lvlJc w:val="left"/>
      <w:pPr>
        <w:ind w:left="4577" w:hanging="360"/>
      </w:pPr>
    </w:lvl>
    <w:lvl w:ilvl="4" w:tplc="04150019" w:tentative="1">
      <w:start w:val="1"/>
      <w:numFmt w:val="lowerLetter"/>
      <w:lvlText w:val="%5."/>
      <w:lvlJc w:val="left"/>
      <w:pPr>
        <w:ind w:left="5297" w:hanging="360"/>
      </w:pPr>
    </w:lvl>
    <w:lvl w:ilvl="5" w:tplc="0415001B" w:tentative="1">
      <w:start w:val="1"/>
      <w:numFmt w:val="lowerRoman"/>
      <w:lvlText w:val="%6."/>
      <w:lvlJc w:val="right"/>
      <w:pPr>
        <w:ind w:left="6017" w:hanging="180"/>
      </w:pPr>
    </w:lvl>
    <w:lvl w:ilvl="6" w:tplc="0415000F" w:tentative="1">
      <w:start w:val="1"/>
      <w:numFmt w:val="decimal"/>
      <w:lvlText w:val="%7."/>
      <w:lvlJc w:val="left"/>
      <w:pPr>
        <w:ind w:left="6737" w:hanging="360"/>
      </w:pPr>
    </w:lvl>
    <w:lvl w:ilvl="7" w:tplc="04150019" w:tentative="1">
      <w:start w:val="1"/>
      <w:numFmt w:val="lowerLetter"/>
      <w:lvlText w:val="%8."/>
      <w:lvlJc w:val="left"/>
      <w:pPr>
        <w:ind w:left="7457" w:hanging="360"/>
      </w:pPr>
    </w:lvl>
    <w:lvl w:ilvl="8" w:tplc="0415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91">
    <w:nsid w:val="3D297D69"/>
    <w:multiLevelType w:val="multilevel"/>
    <w:tmpl w:val="F6220A6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92">
    <w:nsid w:val="3D2C7C01"/>
    <w:multiLevelType w:val="hybridMultilevel"/>
    <w:tmpl w:val="E87692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3DA9338C"/>
    <w:multiLevelType w:val="multilevel"/>
    <w:tmpl w:val="84C4DF1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Arial" w:hAnsi="Arial"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ascii="Times New Roman" w:hAnsi="Times New Roman" w:cs="Times New Roman" w:hint="default"/>
      </w:rPr>
    </w:lvl>
  </w:abstractNum>
  <w:abstractNum w:abstractNumId="94">
    <w:nsid w:val="3F295280"/>
    <w:multiLevelType w:val="hybridMultilevel"/>
    <w:tmpl w:val="E68C2A76"/>
    <w:lvl w:ilvl="0" w:tplc="7D42EABA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Times New Roman" w:hint="default"/>
      </w:rPr>
    </w:lvl>
  </w:abstractNum>
  <w:abstractNum w:abstractNumId="95">
    <w:nsid w:val="3F4A4098"/>
    <w:multiLevelType w:val="multilevel"/>
    <w:tmpl w:val="DC58E046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6">
    <w:nsid w:val="3FDC14C8"/>
    <w:multiLevelType w:val="multilevel"/>
    <w:tmpl w:val="6784AC5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97">
    <w:nsid w:val="40FC4D07"/>
    <w:multiLevelType w:val="multilevel"/>
    <w:tmpl w:val="8CF04090"/>
    <w:lvl w:ilvl="0">
      <w:start w:val="1"/>
      <w:numFmt w:val="decimal"/>
      <w:lvlText w:val="2.%1"/>
      <w:lvlJc w:val="right"/>
      <w:pPr>
        <w:ind w:left="113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5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7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9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1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3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5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7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99" w:hanging="180"/>
      </w:pPr>
      <w:rPr>
        <w:rFonts w:hint="default"/>
      </w:rPr>
    </w:lvl>
  </w:abstractNum>
  <w:abstractNum w:abstractNumId="98">
    <w:nsid w:val="427968DD"/>
    <w:multiLevelType w:val="hybridMultilevel"/>
    <w:tmpl w:val="45DEC336"/>
    <w:lvl w:ilvl="0" w:tplc="BAD4DE1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42B15587"/>
    <w:multiLevelType w:val="multilevel"/>
    <w:tmpl w:val="E64A64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0">
    <w:nsid w:val="446C21DD"/>
    <w:multiLevelType w:val="hybridMultilevel"/>
    <w:tmpl w:val="CC520CB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1">
    <w:nsid w:val="45133DBB"/>
    <w:multiLevelType w:val="multilevel"/>
    <w:tmpl w:val="974A953E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ascii="Times New Roman" w:hAnsi="Times New Roman" w:cs="Times New Roman" w:hint="default"/>
      </w:rPr>
    </w:lvl>
  </w:abstractNum>
  <w:abstractNum w:abstractNumId="102">
    <w:nsid w:val="45AE7980"/>
    <w:multiLevelType w:val="multilevel"/>
    <w:tmpl w:val="DA0488B2"/>
    <w:lvl w:ilvl="0">
      <w:start w:val="3"/>
      <w:numFmt w:val="none"/>
      <w:lvlText w:val="c10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3">
    <w:nsid w:val="46697D7A"/>
    <w:multiLevelType w:val="multilevel"/>
    <w:tmpl w:val="2772CB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440"/>
      </w:pPr>
      <w:rPr>
        <w:rFonts w:hint="default"/>
      </w:rPr>
    </w:lvl>
  </w:abstractNum>
  <w:abstractNum w:abstractNumId="104">
    <w:nsid w:val="469B7110"/>
    <w:multiLevelType w:val="multilevel"/>
    <w:tmpl w:val="977604C6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>
    <w:nsid w:val="46EB7645"/>
    <w:multiLevelType w:val="multilevel"/>
    <w:tmpl w:val="129C5A98"/>
    <w:lvl w:ilvl="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b/>
      </w:rPr>
    </w:lvl>
  </w:abstractNum>
  <w:abstractNum w:abstractNumId="106">
    <w:nsid w:val="478738F0"/>
    <w:multiLevelType w:val="multilevel"/>
    <w:tmpl w:val="ADEA91D2"/>
    <w:styleLink w:val="Styl12"/>
    <w:lvl w:ilvl="0">
      <w:start w:val="1"/>
      <w:numFmt w:val="decimal"/>
      <w:lvlText w:val="%1.4.5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7">
    <w:nsid w:val="491D19AB"/>
    <w:multiLevelType w:val="multilevel"/>
    <w:tmpl w:val="DE863B1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647"/>
        </w:tabs>
        <w:ind w:left="1647" w:hanging="360"/>
      </w:pPr>
      <w:rPr>
        <w:rFonts w:hint="default"/>
        <w:b/>
        <w:i w:val="0"/>
      </w:r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8">
    <w:nsid w:val="49673976"/>
    <w:multiLevelType w:val="multilevel"/>
    <w:tmpl w:val="CC880E32"/>
    <w:lvl w:ilvl="0">
      <w:start w:val="1"/>
      <w:numFmt w:val="lowerLetter"/>
      <w:lvlText w:val="%1)."/>
      <w:lvlJc w:val="left"/>
      <w:pPr>
        <w:tabs>
          <w:tab w:val="num" w:pos="700"/>
        </w:tabs>
        <w:ind w:left="697" w:hanging="357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343"/>
        </w:tabs>
        <w:ind w:left="3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</w:lvl>
    <w:lvl w:ilvl="3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</w:lvl>
    <w:lvl w:ilvl="4">
      <w:start w:val="4"/>
      <w:numFmt w:val="bullet"/>
      <w:lvlText w:val=""/>
      <w:lvlJc w:val="left"/>
      <w:pPr>
        <w:ind w:left="3373" w:hanging="360"/>
      </w:pPr>
      <w:rPr>
        <w:rFonts w:ascii="Symbol" w:eastAsia="Times New Roman" w:hAnsi="Symbol" w:cs="Arial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</w:lvl>
    <w:lvl w:ilvl="6" w:tentative="1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</w:lvl>
  </w:abstractNum>
  <w:abstractNum w:abstractNumId="109">
    <w:nsid w:val="496C74B8"/>
    <w:multiLevelType w:val="multilevel"/>
    <w:tmpl w:val="2F0E76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0">
    <w:nsid w:val="49D666B2"/>
    <w:multiLevelType w:val="multilevel"/>
    <w:tmpl w:val="68562A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ascii="Arial" w:hAnsi="Arial"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ascii="Times New Roman" w:hAnsi="Times New Roman" w:cs="Times New Roman" w:hint="default"/>
      </w:rPr>
    </w:lvl>
  </w:abstractNum>
  <w:abstractNum w:abstractNumId="111">
    <w:nsid w:val="4C493EE4"/>
    <w:multiLevelType w:val="multilevel"/>
    <w:tmpl w:val="B08442A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112">
    <w:nsid w:val="4C9C33CE"/>
    <w:multiLevelType w:val="multilevel"/>
    <w:tmpl w:val="F13E5AAA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3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</w:abstractNum>
  <w:abstractNum w:abstractNumId="114">
    <w:nsid w:val="4D550172"/>
    <w:multiLevelType w:val="hybridMultilevel"/>
    <w:tmpl w:val="50B21C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4D7379C3"/>
    <w:multiLevelType w:val="multilevel"/>
    <w:tmpl w:val="A4447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6">
    <w:nsid w:val="4E1006F2"/>
    <w:multiLevelType w:val="hybridMultilevel"/>
    <w:tmpl w:val="52002C3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>
    <w:nsid w:val="4E6422C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8">
    <w:nsid w:val="53122BB1"/>
    <w:multiLevelType w:val="hybridMultilevel"/>
    <w:tmpl w:val="4BDA72BA"/>
    <w:lvl w:ilvl="0" w:tplc="DF125E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1C81C98" w:tentative="1">
      <w:start w:val="1"/>
      <w:numFmt w:val="lowerLetter"/>
      <w:lvlText w:val="%2."/>
      <w:lvlJc w:val="left"/>
      <w:pPr>
        <w:ind w:left="1440" w:hanging="360"/>
      </w:pPr>
    </w:lvl>
    <w:lvl w:ilvl="2" w:tplc="63C26AEA" w:tentative="1">
      <w:start w:val="1"/>
      <w:numFmt w:val="lowerRoman"/>
      <w:lvlText w:val="%3."/>
      <w:lvlJc w:val="right"/>
      <w:pPr>
        <w:ind w:left="2160" w:hanging="180"/>
      </w:pPr>
    </w:lvl>
    <w:lvl w:ilvl="3" w:tplc="1174D986" w:tentative="1">
      <w:start w:val="1"/>
      <w:numFmt w:val="decimal"/>
      <w:lvlText w:val="%4."/>
      <w:lvlJc w:val="left"/>
      <w:pPr>
        <w:ind w:left="2880" w:hanging="360"/>
      </w:pPr>
    </w:lvl>
    <w:lvl w:ilvl="4" w:tplc="67E4ED0E" w:tentative="1">
      <w:start w:val="1"/>
      <w:numFmt w:val="lowerLetter"/>
      <w:lvlText w:val="%5."/>
      <w:lvlJc w:val="left"/>
      <w:pPr>
        <w:ind w:left="3600" w:hanging="360"/>
      </w:pPr>
    </w:lvl>
    <w:lvl w:ilvl="5" w:tplc="C2CC96EE" w:tentative="1">
      <w:start w:val="1"/>
      <w:numFmt w:val="lowerRoman"/>
      <w:lvlText w:val="%6."/>
      <w:lvlJc w:val="right"/>
      <w:pPr>
        <w:ind w:left="4320" w:hanging="180"/>
      </w:pPr>
    </w:lvl>
    <w:lvl w:ilvl="6" w:tplc="AA62DE78" w:tentative="1">
      <w:start w:val="1"/>
      <w:numFmt w:val="decimal"/>
      <w:lvlText w:val="%7."/>
      <w:lvlJc w:val="left"/>
      <w:pPr>
        <w:ind w:left="5040" w:hanging="360"/>
      </w:pPr>
    </w:lvl>
    <w:lvl w:ilvl="7" w:tplc="5BBEF126" w:tentative="1">
      <w:start w:val="1"/>
      <w:numFmt w:val="lowerLetter"/>
      <w:lvlText w:val="%8."/>
      <w:lvlJc w:val="left"/>
      <w:pPr>
        <w:ind w:left="5760" w:hanging="360"/>
      </w:pPr>
    </w:lvl>
    <w:lvl w:ilvl="8" w:tplc="ED2088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53D149AF"/>
    <w:multiLevelType w:val="multilevel"/>
    <w:tmpl w:val="3A507812"/>
    <w:lvl w:ilvl="0">
      <w:start w:val="5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47"/>
        </w:tabs>
        <w:ind w:left="162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hint="default"/>
      </w:rPr>
    </w:lvl>
  </w:abstractNum>
  <w:abstractNum w:abstractNumId="120">
    <w:nsid w:val="54BF6B0B"/>
    <w:multiLevelType w:val="multilevel"/>
    <w:tmpl w:val="C38EAC5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1">
    <w:nsid w:val="550E3072"/>
    <w:multiLevelType w:val="hybridMultilevel"/>
    <w:tmpl w:val="51DE4B80"/>
    <w:lvl w:ilvl="0" w:tplc="FD623E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2">
    <w:nsid w:val="55A0309B"/>
    <w:multiLevelType w:val="hybridMultilevel"/>
    <w:tmpl w:val="0A2C9EAA"/>
    <w:lvl w:ilvl="0" w:tplc="B58EBF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6306C16" w:tentative="1">
      <w:start w:val="1"/>
      <w:numFmt w:val="lowerLetter"/>
      <w:lvlText w:val="%2."/>
      <w:lvlJc w:val="left"/>
      <w:pPr>
        <w:ind w:left="1440" w:hanging="360"/>
      </w:pPr>
    </w:lvl>
    <w:lvl w:ilvl="2" w:tplc="04105DBE" w:tentative="1">
      <w:start w:val="1"/>
      <w:numFmt w:val="lowerRoman"/>
      <w:lvlText w:val="%3."/>
      <w:lvlJc w:val="right"/>
      <w:pPr>
        <w:ind w:left="2160" w:hanging="180"/>
      </w:pPr>
    </w:lvl>
    <w:lvl w:ilvl="3" w:tplc="B92C6F30" w:tentative="1">
      <w:start w:val="1"/>
      <w:numFmt w:val="decimal"/>
      <w:lvlText w:val="%4."/>
      <w:lvlJc w:val="left"/>
      <w:pPr>
        <w:ind w:left="2880" w:hanging="360"/>
      </w:pPr>
    </w:lvl>
    <w:lvl w:ilvl="4" w:tplc="24B473A0" w:tentative="1">
      <w:start w:val="1"/>
      <w:numFmt w:val="lowerLetter"/>
      <w:lvlText w:val="%5."/>
      <w:lvlJc w:val="left"/>
      <w:pPr>
        <w:ind w:left="3600" w:hanging="360"/>
      </w:pPr>
    </w:lvl>
    <w:lvl w:ilvl="5" w:tplc="259E77F2" w:tentative="1">
      <w:start w:val="1"/>
      <w:numFmt w:val="lowerRoman"/>
      <w:lvlText w:val="%6."/>
      <w:lvlJc w:val="right"/>
      <w:pPr>
        <w:ind w:left="4320" w:hanging="180"/>
      </w:pPr>
    </w:lvl>
    <w:lvl w:ilvl="6" w:tplc="13667194" w:tentative="1">
      <w:start w:val="1"/>
      <w:numFmt w:val="decimal"/>
      <w:lvlText w:val="%7."/>
      <w:lvlJc w:val="left"/>
      <w:pPr>
        <w:ind w:left="5040" w:hanging="360"/>
      </w:pPr>
    </w:lvl>
    <w:lvl w:ilvl="7" w:tplc="A8FA10A2" w:tentative="1">
      <w:start w:val="1"/>
      <w:numFmt w:val="lowerLetter"/>
      <w:lvlText w:val="%8."/>
      <w:lvlJc w:val="left"/>
      <w:pPr>
        <w:ind w:left="5760" w:hanging="360"/>
      </w:pPr>
    </w:lvl>
    <w:lvl w:ilvl="8" w:tplc="65FE24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56FE1CF4"/>
    <w:multiLevelType w:val="multilevel"/>
    <w:tmpl w:val="0415001D"/>
    <w:styleLink w:val="Styl6"/>
    <w:lvl w:ilvl="0">
      <w:start w:val="1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4">
    <w:nsid w:val="583B1D55"/>
    <w:multiLevelType w:val="multilevel"/>
    <w:tmpl w:val="088A1AFC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5">
    <w:nsid w:val="58D24BC6"/>
    <w:multiLevelType w:val="multilevel"/>
    <w:tmpl w:val="5DB8D3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>
    <w:nsid w:val="5A1C1DCE"/>
    <w:multiLevelType w:val="multilevel"/>
    <w:tmpl w:val="26F01EA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127">
    <w:nsid w:val="5AE436B7"/>
    <w:multiLevelType w:val="multilevel"/>
    <w:tmpl w:val="8D3010C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  <w:rPr>
        <w:rFonts w:hint="default"/>
      </w:rPr>
    </w:lvl>
  </w:abstractNum>
  <w:abstractNum w:abstractNumId="128">
    <w:nsid w:val="5B297225"/>
    <w:multiLevelType w:val="hybridMultilevel"/>
    <w:tmpl w:val="E85213C6"/>
    <w:lvl w:ilvl="0" w:tplc="19EE0E9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9">
    <w:nsid w:val="5C3408A0"/>
    <w:multiLevelType w:val="hybridMultilevel"/>
    <w:tmpl w:val="480203A0"/>
    <w:lvl w:ilvl="0" w:tplc="B8D44A2A">
      <w:start w:val="1"/>
      <w:numFmt w:val="ordinal"/>
      <w:lvlText w:val="%1"/>
      <w:lvlJc w:val="center"/>
      <w:pPr>
        <w:ind w:left="360" w:hanging="360"/>
      </w:pPr>
      <w:rPr>
        <w:rFonts w:hint="default"/>
      </w:rPr>
    </w:lvl>
    <w:lvl w:ilvl="1" w:tplc="97F62528">
      <w:start w:val="1"/>
      <w:numFmt w:val="lowerLetter"/>
      <w:lvlText w:val="%2."/>
      <w:lvlJc w:val="left"/>
      <w:pPr>
        <w:ind w:left="1440" w:hanging="360"/>
      </w:pPr>
    </w:lvl>
    <w:lvl w:ilvl="2" w:tplc="E938CF4C">
      <w:start w:val="1"/>
      <w:numFmt w:val="lowerRoman"/>
      <w:lvlText w:val="%3."/>
      <w:lvlJc w:val="right"/>
      <w:pPr>
        <w:ind w:left="2160" w:hanging="180"/>
      </w:pPr>
    </w:lvl>
    <w:lvl w:ilvl="3" w:tplc="26305046" w:tentative="1">
      <w:start w:val="1"/>
      <w:numFmt w:val="decimal"/>
      <w:lvlText w:val="%4."/>
      <w:lvlJc w:val="left"/>
      <w:pPr>
        <w:ind w:left="2880" w:hanging="360"/>
      </w:pPr>
    </w:lvl>
    <w:lvl w:ilvl="4" w:tplc="1E982340" w:tentative="1">
      <w:start w:val="1"/>
      <w:numFmt w:val="lowerLetter"/>
      <w:lvlText w:val="%5."/>
      <w:lvlJc w:val="left"/>
      <w:pPr>
        <w:ind w:left="3600" w:hanging="360"/>
      </w:pPr>
    </w:lvl>
    <w:lvl w:ilvl="5" w:tplc="BBD67D6C" w:tentative="1">
      <w:start w:val="1"/>
      <w:numFmt w:val="lowerRoman"/>
      <w:lvlText w:val="%6."/>
      <w:lvlJc w:val="right"/>
      <w:pPr>
        <w:ind w:left="4320" w:hanging="180"/>
      </w:pPr>
    </w:lvl>
    <w:lvl w:ilvl="6" w:tplc="F52E7994" w:tentative="1">
      <w:start w:val="1"/>
      <w:numFmt w:val="decimal"/>
      <w:lvlText w:val="%7."/>
      <w:lvlJc w:val="left"/>
      <w:pPr>
        <w:ind w:left="5040" w:hanging="360"/>
      </w:pPr>
    </w:lvl>
    <w:lvl w:ilvl="7" w:tplc="AD9E1772" w:tentative="1">
      <w:start w:val="1"/>
      <w:numFmt w:val="lowerLetter"/>
      <w:lvlText w:val="%8."/>
      <w:lvlJc w:val="left"/>
      <w:pPr>
        <w:ind w:left="5760" w:hanging="360"/>
      </w:pPr>
    </w:lvl>
    <w:lvl w:ilvl="8" w:tplc="F0E88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5DB52DFD"/>
    <w:multiLevelType w:val="multilevel"/>
    <w:tmpl w:val="E9D8C424"/>
    <w:lvl w:ilvl="0">
      <w:start w:val="5"/>
      <w:numFmt w:val="decimal"/>
      <w:lvlText w:val="%1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ascii="Calibri" w:eastAsia="Times New Roman" w:hAnsi="Calibri" w:cs="Times New Roman"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ascii="Calibri" w:eastAsia="Times New Roman" w:hAnsi="Calibri" w:cs="Times New Roman"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ascii="Calibri" w:eastAsia="Times New Roman" w:hAnsi="Calibri" w:cs="Times New Roman"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ascii="Calibri" w:eastAsia="Times New Roman" w:hAnsi="Calibri" w:cs="Times New Roman"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ascii="Calibri" w:eastAsia="Times New Roman" w:hAnsi="Calibri" w:cs="Times New Roman"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ascii="Calibri" w:eastAsia="Times New Roman" w:hAnsi="Calibri" w:cs="Times New Roman"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ascii="Calibri" w:eastAsia="Times New Roman" w:hAnsi="Calibri" w:cs="Times New Roman"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ascii="Calibri" w:eastAsia="Times New Roman" w:hAnsi="Calibri" w:cs="Times New Roman" w:hint="default"/>
      </w:rPr>
    </w:lvl>
  </w:abstractNum>
  <w:abstractNum w:abstractNumId="131">
    <w:nsid w:val="5DBB1042"/>
    <w:multiLevelType w:val="multilevel"/>
    <w:tmpl w:val="D2AA483C"/>
    <w:styleLink w:val="Styl10"/>
    <w:lvl w:ilvl="0">
      <w:start w:val="1"/>
      <w:numFmt w:val="decimal"/>
      <w:lvlText w:val="%1.4.5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2">
    <w:nsid w:val="5E702EAE"/>
    <w:multiLevelType w:val="multilevel"/>
    <w:tmpl w:val="645EE0D0"/>
    <w:styleLink w:val="Styl13"/>
    <w:lvl w:ilvl="0">
      <w:start w:val="3"/>
      <w:numFmt w:val="lowerLetter"/>
      <w:lvlText w:val="%12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5F3C39E5"/>
    <w:multiLevelType w:val="multilevel"/>
    <w:tmpl w:val="9578C6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4">
    <w:nsid w:val="5FB321B2"/>
    <w:multiLevelType w:val="multilevel"/>
    <w:tmpl w:val="F314F60A"/>
    <w:lvl w:ilvl="0">
      <w:start w:val="10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000000"/>
      </w:rPr>
    </w:lvl>
  </w:abstractNum>
  <w:abstractNum w:abstractNumId="135">
    <w:nsid w:val="60335F2C"/>
    <w:multiLevelType w:val="multilevel"/>
    <w:tmpl w:val="FD3CA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)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6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37">
    <w:nsid w:val="62856053"/>
    <w:multiLevelType w:val="hybridMultilevel"/>
    <w:tmpl w:val="33B285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8">
    <w:nsid w:val="640F5C01"/>
    <w:multiLevelType w:val="multilevel"/>
    <w:tmpl w:val="8F24CEDE"/>
    <w:lvl w:ilvl="0">
      <w:start w:val="3"/>
      <w:numFmt w:val="none"/>
      <w:lvlText w:val="c7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9">
    <w:nsid w:val="644867EE"/>
    <w:multiLevelType w:val="multilevel"/>
    <w:tmpl w:val="5F223996"/>
    <w:lvl w:ilvl="0">
      <w:start w:val="1"/>
      <w:numFmt w:val="decimal"/>
      <w:lvlText w:val="%1."/>
      <w:lvlJc w:val="left"/>
      <w:pPr>
        <w:tabs>
          <w:tab w:val="num" w:pos="510"/>
        </w:tabs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40">
    <w:nsid w:val="65511F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1">
    <w:nsid w:val="69181046"/>
    <w:multiLevelType w:val="multilevel"/>
    <w:tmpl w:val="11EAB98C"/>
    <w:styleLink w:val="Styl3"/>
    <w:lvl w:ilvl="0">
      <w:start w:val="1"/>
      <w:numFmt w:val="decimal"/>
      <w:lvlText w:val="%1.1."/>
      <w:lvlJc w:val="left"/>
      <w:pPr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32" w:hanging="360"/>
      </w:pPr>
    </w:lvl>
    <w:lvl w:ilvl="2">
      <w:start w:val="1"/>
      <w:numFmt w:val="lowerRoman"/>
      <w:lvlText w:val="%3."/>
      <w:lvlJc w:val="right"/>
      <w:pPr>
        <w:ind w:left="2952" w:hanging="180"/>
      </w:pPr>
    </w:lvl>
    <w:lvl w:ilvl="3">
      <w:start w:val="1"/>
      <w:numFmt w:val="decimal"/>
      <w:lvlText w:val="%4."/>
      <w:lvlJc w:val="left"/>
      <w:pPr>
        <w:ind w:left="3672" w:hanging="360"/>
      </w:pPr>
    </w:lvl>
    <w:lvl w:ilvl="4">
      <w:start w:val="1"/>
      <w:numFmt w:val="lowerLetter"/>
      <w:lvlText w:val="%5."/>
      <w:lvlJc w:val="left"/>
      <w:pPr>
        <w:ind w:left="4392" w:hanging="360"/>
      </w:pPr>
    </w:lvl>
    <w:lvl w:ilvl="5">
      <w:start w:val="1"/>
      <w:numFmt w:val="lowerRoman"/>
      <w:lvlText w:val="%6."/>
      <w:lvlJc w:val="right"/>
      <w:pPr>
        <w:ind w:left="5112" w:hanging="180"/>
      </w:pPr>
    </w:lvl>
    <w:lvl w:ilvl="6">
      <w:start w:val="1"/>
      <w:numFmt w:val="decimal"/>
      <w:lvlText w:val="%7."/>
      <w:lvlJc w:val="left"/>
      <w:pPr>
        <w:ind w:left="5832" w:hanging="360"/>
      </w:pPr>
    </w:lvl>
    <w:lvl w:ilvl="7">
      <w:start w:val="1"/>
      <w:numFmt w:val="lowerLetter"/>
      <w:lvlText w:val="%8."/>
      <w:lvlJc w:val="left"/>
      <w:pPr>
        <w:ind w:left="6552" w:hanging="360"/>
      </w:pPr>
    </w:lvl>
    <w:lvl w:ilvl="8">
      <w:start w:val="1"/>
      <w:numFmt w:val="lowerRoman"/>
      <w:lvlText w:val="%9."/>
      <w:lvlJc w:val="right"/>
      <w:pPr>
        <w:ind w:left="7272" w:hanging="180"/>
      </w:pPr>
    </w:lvl>
  </w:abstractNum>
  <w:abstractNum w:abstractNumId="142">
    <w:nsid w:val="6A1A4008"/>
    <w:multiLevelType w:val="multilevel"/>
    <w:tmpl w:val="875687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3">
    <w:nsid w:val="6CF41661"/>
    <w:multiLevelType w:val="multilevel"/>
    <w:tmpl w:val="304C45C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4">
    <w:nsid w:val="6E017EAF"/>
    <w:multiLevelType w:val="multilevel"/>
    <w:tmpl w:val="A6D027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5">
    <w:nsid w:val="6E433C90"/>
    <w:multiLevelType w:val="multilevel"/>
    <w:tmpl w:val="B0B0F960"/>
    <w:styleLink w:val="Styl9"/>
    <w:lvl w:ilvl="0">
      <w:start w:val="1"/>
      <w:numFmt w:val="decimal"/>
      <w:lvlText w:val="%1.4.4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294" w:hanging="360"/>
      </w:pPr>
    </w:lvl>
    <w:lvl w:ilvl="2">
      <w:start w:val="1"/>
      <w:numFmt w:val="lowerRoman"/>
      <w:lvlText w:val="%3."/>
      <w:lvlJc w:val="right"/>
      <w:pPr>
        <w:ind w:left="4014" w:hanging="180"/>
      </w:pPr>
    </w:lvl>
    <w:lvl w:ilvl="3">
      <w:start w:val="1"/>
      <w:numFmt w:val="decimal"/>
      <w:lvlText w:val="%4."/>
      <w:lvlJc w:val="left"/>
      <w:pPr>
        <w:ind w:left="4734" w:hanging="360"/>
      </w:pPr>
    </w:lvl>
    <w:lvl w:ilvl="4">
      <w:start w:val="1"/>
      <w:numFmt w:val="lowerLetter"/>
      <w:lvlText w:val="%5."/>
      <w:lvlJc w:val="left"/>
      <w:pPr>
        <w:ind w:left="5454" w:hanging="360"/>
      </w:pPr>
    </w:lvl>
    <w:lvl w:ilvl="5">
      <w:start w:val="1"/>
      <w:numFmt w:val="lowerRoman"/>
      <w:lvlText w:val="%6."/>
      <w:lvlJc w:val="right"/>
      <w:pPr>
        <w:ind w:left="6174" w:hanging="180"/>
      </w:pPr>
    </w:lvl>
    <w:lvl w:ilvl="6">
      <w:start w:val="1"/>
      <w:numFmt w:val="decimal"/>
      <w:lvlText w:val="%7."/>
      <w:lvlJc w:val="left"/>
      <w:pPr>
        <w:ind w:left="6894" w:hanging="360"/>
      </w:pPr>
    </w:lvl>
    <w:lvl w:ilvl="7">
      <w:start w:val="1"/>
      <w:numFmt w:val="lowerLetter"/>
      <w:lvlText w:val="%8."/>
      <w:lvlJc w:val="left"/>
      <w:pPr>
        <w:ind w:left="7614" w:hanging="360"/>
      </w:pPr>
    </w:lvl>
    <w:lvl w:ilvl="8">
      <w:start w:val="1"/>
      <w:numFmt w:val="lowerRoman"/>
      <w:lvlText w:val="%9."/>
      <w:lvlJc w:val="right"/>
      <w:pPr>
        <w:ind w:left="8334" w:hanging="180"/>
      </w:pPr>
    </w:lvl>
  </w:abstractNum>
  <w:abstractNum w:abstractNumId="146">
    <w:nsid w:val="702C1A73"/>
    <w:multiLevelType w:val="multilevel"/>
    <w:tmpl w:val="A9DCE756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>
    <w:nsid w:val="70320EF7"/>
    <w:multiLevelType w:val="multilevel"/>
    <w:tmpl w:val="B37407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b/>
        <w:i w:val="0"/>
      </w:rPr>
    </w:lvl>
  </w:abstractNum>
  <w:abstractNum w:abstractNumId="148">
    <w:nsid w:val="709F49A5"/>
    <w:multiLevelType w:val="multilevel"/>
    <w:tmpl w:val="0415001F"/>
    <w:styleLink w:val="Styl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9">
    <w:nsid w:val="725879C1"/>
    <w:multiLevelType w:val="hybridMultilevel"/>
    <w:tmpl w:val="4FB40B76"/>
    <w:lvl w:ilvl="0" w:tplc="144AB302">
      <w:start w:val="1"/>
      <w:numFmt w:val="decimal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2876B2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1">
    <w:nsid w:val="735726F4"/>
    <w:multiLevelType w:val="hybridMultilevel"/>
    <w:tmpl w:val="F76A4454"/>
    <w:lvl w:ilvl="0" w:tplc="C2908EC4">
      <w:start w:val="1"/>
      <w:numFmt w:val="decimal"/>
      <w:lvlText w:val="%1."/>
      <w:lvlJc w:val="left"/>
      <w:pPr>
        <w:ind w:left="1004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2">
    <w:nsid w:val="75080115"/>
    <w:multiLevelType w:val="singleLevel"/>
    <w:tmpl w:val="764236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3">
    <w:nsid w:val="76E46ABC"/>
    <w:multiLevelType w:val="hybridMultilevel"/>
    <w:tmpl w:val="382C5C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62CEF4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C2044E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  <w:rPr>
        <w:rFonts w:hint="default"/>
        <w:b w:val="0"/>
        <w:i w:val="0"/>
        <w:sz w:val="20"/>
        <w:szCs w:val="20"/>
        <w:u w:val="none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4">
    <w:nsid w:val="77EE2C57"/>
    <w:multiLevelType w:val="multilevel"/>
    <w:tmpl w:val="B08442A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155">
    <w:nsid w:val="784E28DE"/>
    <w:multiLevelType w:val="hybridMultilevel"/>
    <w:tmpl w:val="E9C25FFE"/>
    <w:lvl w:ilvl="0" w:tplc="CF220480">
      <w:start w:val="7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A2405E9"/>
    <w:multiLevelType w:val="hybridMultilevel"/>
    <w:tmpl w:val="FC8296AC"/>
    <w:lvl w:ilvl="0" w:tplc="4CB2D910">
      <w:start w:val="1"/>
      <w:numFmt w:val="lowerLetter"/>
      <w:lvlText w:val="%1)"/>
      <w:lvlJc w:val="left"/>
      <w:pPr>
        <w:tabs>
          <w:tab w:val="num" w:pos="1078"/>
        </w:tabs>
        <w:ind w:left="1078" w:hanging="73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57">
    <w:nsid w:val="7AFD0EF0"/>
    <w:multiLevelType w:val="hybridMultilevel"/>
    <w:tmpl w:val="A35ED31A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339428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58">
    <w:nsid w:val="7D945DD6"/>
    <w:multiLevelType w:val="singleLevel"/>
    <w:tmpl w:val="66ECD946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59">
    <w:nsid w:val="7F385AD3"/>
    <w:multiLevelType w:val="multilevel"/>
    <w:tmpl w:val="5B240100"/>
    <w:styleLink w:val="Styl1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3"/>
  </w:num>
  <w:num w:numId="2">
    <w:abstractNumId w:val="1"/>
  </w:num>
  <w:num w:numId="3">
    <w:abstractNumId w:val="139"/>
  </w:num>
  <w:num w:numId="4">
    <w:abstractNumId w:val="121"/>
  </w:num>
  <w:num w:numId="5">
    <w:abstractNumId w:val="16"/>
  </w:num>
  <w:num w:numId="6">
    <w:abstractNumId w:val="128"/>
  </w:num>
  <w:num w:numId="7">
    <w:abstractNumId w:val="136"/>
  </w:num>
  <w:num w:numId="8">
    <w:abstractNumId w:val="47"/>
  </w:num>
  <w:num w:numId="9">
    <w:abstractNumId w:val="157"/>
  </w:num>
  <w:num w:numId="10">
    <w:abstractNumId w:val="93"/>
  </w:num>
  <w:num w:numId="11">
    <w:abstractNumId w:val="110"/>
  </w:num>
  <w:num w:numId="12">
    <w:abstractNumId w:val="105"/>
  </w:num>
  <w:num w:numId="13">
    <w:abstractNumId w:val="147"/>
  </w:num>
  <w:num w:numId="14">
    <w:abstractNumId w:val="26"/>
  </w:num>
  <w:num w:numId="15">
    <w:abstractNumId w:val="134"/>
  </w:num>
  <w:num w:numId="16">
    <w:abstractNumId w:val="80"/>
  </w:num>
  <w:num w:numId="17">
    <w:abstractNumId w:val="48"/>
  </w:num>
  <w:num w:numId="18">
    <w:abstractNumId w:val="101"/>
  </w:num>
  <w:num w:numId="19">
    <w:abstractNumId w:val="94"/>
  </w:num>
  <w:num w:numId="20">
    <w:abstractNumId w:val="14"/>
  </w:num>
  <w:num w:numId="21">
    <w:abstractNumId w:val="61"/>
  </w:num>
  <w:num w:numId="22">
    <w:abstractNumId w:val="83"/>
  </w:num>
  <w:num w:numId="23">
    <w:abstractNumId w:val="39"/>
  </w:num>
  <w:num w:numId="24">
    <w:abstractNumId w:val="87"/>
  </w:num>
  <w:num w:numId="25">
    <w:abstractNumId w:val="31"/>
  </w:num>
  <w:num w:numId="26">
    <w:abstractNumId w:val="104"/>
  </w:num>
  <w:num w:numId="27">
    <w:abstractNumId w:val="115"/>
  </w:num>
  <w:num w:numId="28">
    <w:abstractNumId w:val="135"/>
  </w:num>
  <w:num w:numId="29">
    <w:abstractNumId w:val="17"/>
  </w:num>
  <w:num w:numId="30">
    <w:abstractNumId w:val="15"/>
  </w:num>
  <w:num w:numId="31">
    <w:abstractNumId w:val="100"/>
  </w:num>
  <w:num w:numId="32">
    <w:abstractNumId w:val="45"/>
  </w:num>
  <w:num w:numId="33">
    <w:abstractNumId w:val="40"/>
  </w:num>
  <w:num w:numId="34">
    <w:abstractNumId w:val="43"/>
  </w:num>
  <w:num w:numId="35">
    <w:abstractNumId w:val="65"/>
  </w:num>
  <w:num w:numId="36">
    <w:abstractNumId w:val="49"/>
  </w:num>
  <w:num w:numId="37">
    <w:abstractNumId w:val="88"/>
  </w:num>
  <w:num w:numId="38">
    <w:abstractNumId w:val="23"/>
  </w:num>
  <w:num w:numId="39">
    <w:abstractNumId w:val="99"/>
  </w:num>
  <w:num w:numId="40">
    <w:abstractNumId w:val="142"/>
  </w:num>
  <w:num w:numId="41">
    <w:abstractNumId w:val="108"/>
  </w:num>
  <w:num w:numId="42">
    <w:abstractNumId w:val="21"/>
  </w:num>
  <w:num w:numId="43">
    <w:abstractNumId w:val="107"/>
  </w:num>
  <w:num w:numId="44">
    <w:abstractNumId w:val="68"/>
  </w:num>
  <w:num w:numId="45">
    <w:abstractNumId w:val="76"/>
  </w:num>
  <w:num w:numId="46">
    <w:abstractNumId w:val="146"/>
  </w:num>
  <w:num w:numId="47">
    <w:abstractNumId w:val="133"/>
  </w:num>
  <w:num w:numId="48">
    <w:abstractNumId w:val="29"/>
  </w:num>
  <w:num w:numId="49">
    <w:abstractNumId w:val="125"/>
  </w:num>
  <w:num w:numId="50">
    <w:abstractNumId w:val="158"/>
  </w:num>
  <w:num w:numId="51">
    <w:abstractNumId w:val="58"/>
  </w:num>
  <w:num w:numId="52">
    <w:abstractNumId w:val="156"/>
  </w:num>
  <w:num w:numId="53">
    <w:abstractNumId w:val="66"/>
  </w:num>
  <w:num w:numId="54">
    <w:abstractNumId w:val="35"/>
  </w:num>
  <w:num w:numId="55">
    <w:abstractNumId w:val="50"/>
  </w:num>
  <w:num w:numId="56">
    <w:abstractNumId w:val="86"/>
  </w:num>
  <w:num w:numId="57">
    <w:abstractNumId w:val="55"/>
  </w:num>
  <w:num w:numId="58">
    <w:abstractNumId w:val="120"/>
  </w:num>
  <w:num w:numId="59">
    <w:abstractNumId w:val="37"/>
  </w:num>
  <w:num w:numId="60">
    <w:abstractNumId w:val="78"/>
  </w:num>
  <w:num w:numId="61">
    <w:abstractNumId w:val="148"/>
  </w:num>
  <w:num w:numId="62">
    <w:abstractNumId w:val="28"/>
  </w:num>
  <w:num w:numId="63">
    <w:abstractNumId w:val="141"/>
  </w:num>
  <w:num w:numId="64">
    <w:abstractNumId w:val="144"/>
  </w:num>
  <w:num w:numId="65">
    <w:abstractNumId w:val="89"/>
  </w:num>
  <w:num w:numId="66">
    <w:abstractNumId w:val="129"/>
  </w:num>
  <w:num w:numId="67">
    <w:abstractNumId w:val="150"/>
  </w:num>
  <w:num w:numId="68">
    <w:abstractNumId w:val="52"/>
  </w:num>
  <w:num w:numId="69">
    <w:abstractNumId w:val="90"/>
  </w:num>
  <w:num w:numId="70">
    <w:abstractNumId w:val="56"/>
  </w:num>
  <w:num w:numId="71">
    <w:abstractNumId w:val="32"/>
  </w:num>
  <w:num w:numId="72">
    <w:abstractNumId w:val="124"/>
  </w:num>
  <w:num w:numId="73">
    <w:abstractNumId w:val="117"/>
  </w:num>
  <w:num w:numId="74">
    <w:abstractNumId w:val="25"/>
  </w:num>
  <w:num w:numId="75">
    <w:abstractNumId w:val="149"/>
  </w:num>
  <w:num w:numId="76">
    <w:abstractNumId w:val="123"/>
  </w:num>
  <w:num w:numId="77">
    <w:abstractNumId w:val="95"/>
  </w:num>
  <w:num w:numId="78">
    <w:abstractNumId w:val="69"/>
  </w:num>
  <w:num w:numId="79">
    <w:abstractNumId w:val="42"/>
  </w:num>
  <w:num w:numId="80">
    <w:abstractNumId w:val="75"/>
  </w:num>
  <w:num w:numId="81">
    <w:abstractNumId w:val="145"/>
  </w:num>
  <w:num w:numId="82">
    <w:abstractNumId w:val="131"/>
  </w:num>
  <w:num w:numId="83">
    <w:abstractNumId w:val="18"/>
  </w:num>
  <w:num w:numId="84">
    <w:abstractNumId w:val="106"/>
  </w:num>
  <w:num w:numId="85">
    <w:abstractNumId w:val="67"/>
  </w:num>
  <w:num w:numId="86">
    <w:abstractNumId w:val="46"/>
  </w:num>
  <w:num w:numId="87">
    <w:abstractNumId w:val="122"/>
  </w:num>
  <w:num w:numId="88">
    <w:abstractNumId w:val="118"/>
  </w:num>
  <w:num w:numId="89">
    <w:abstractNumId w:val="155"/>
  </w:num>
  <w:num w:numId="90">
    <w:abstractNumId w:val="143"/>
  </w:num>
  <w:num w:numId="91">
    <w:abstractNumId w:val="13"/>
  </w:num>
  <w:num w:numId="92">
    <w:abstractNumId w:val="81"/>
  </w:num>
  <w:num w:numId="93">
    <w:abstractNumId w:val="22"/>
  </w:num>
  <w:num w:numId="94">
    <w:abstractNumId w:val="132"/>
  </w:num>
  <w:num w:numId="95">
    <w:abstractNumId w:val="19"/>
  </w:num>
  <w:num w:numId="96">
    <w:abstractNumId w:val="62"/>
  </w:num>
  <w:num w:numId="97">
    <w:abstractNumId w:val="54"/>
  </w:num>
  <w:num w:numId="98">
    <w:abstractNumId w:val="57"/>
  </w:num>
  <w:num w:numId="99">
    <w:abstractNumId w:val="138"/>
  </w:num>
  <w:num w:numId="100">
    <w:abstractNumId w:val="64"/>
  </w:num>
  <w:num w:numId="101">
    <w:abstractNumId w:val="41"/>
  </w:num>
  <w:num w:numId="102">
    <w:abstractNumId w:val="102"/>
  </w:num>
  <w:num w:numId="103">
    <w:abstractNumId w:val="85"/>
  </w:num>
  <w:num w:numId="104">
    <w:abstractNumId w:val="59"/>
  </w:num>
  <w:num w:numId="105">
    <w:abstractNumId w:val="152"/>
  </w:num>
  <w:num w:numId="106">
    <w:abstractNumId w:val="97"/>
  </w:num>
  <w:num w:numId="107">
    <w:abstractNumId w:val="119"/>
  </w:num>
  <w:num w:numId="108">
    <w:abstractNumId w:val="44"/>
  </w:num>
  <w:num w:numId="109">
    <w:abstractNumId w:val="74"/>
  </w:num>
  <w:num w:numId="110">
    <w:abstractNumId w:val="98"/>
  </w:num>
  <w:num w:numId="111">
    <w:abstractNumId w:val="72"/>
  </w:num>
  <w:num w:numId="112">
    <w:abstractNumId w:val="24"/>
  </w:num>
  <w:num w:numId="113">
    <w:abstractNumId w:val="112"/>
  </w:num>
  <w:num w:numId="114">
    <w:abstractNumId w:val="159"/>
  </w:num>
  <w:num w:numId="115">
    <w:abstractNumId w:val="60"/>
  </w:num>
  <w:num w:numId="116">
    <w:abstractNumId w:val="38"/>
  </w:num>
  <w:num w:numId="117">
    <w:abstractNumId w:val="20"/>
  </w:num>
  <w:num w:numId="118">
    <w:abstractNumId w:val="77"/>
  </w:num>
  <w:num w:numId="119">
    <w:abstractNumId w:val="36"/>
  </w:num>
  <w:num w:numId="120">
    <w:abstractNumId w:val="71"/>
  </w:num>
  <w:num w:numId="121">
    <w:abstractNumId w:val="137"/>
  </w:num>
  <w:num w:numId="122">
    <w:abstractNumId w:val="82"/>
  </w:num>
  <w:num w:numId="123">
    <w:abstractNumId w:val="30"/>
  </w:num>
  <w:num w:numId="124">
    <w:abstractNumId w:val="53"/>
  </w:num>
  <w:num w:numId="125">
    <w:abstractNumId w:val="116"/>
  </w:num>
  <w:num w:numId="126">
    <w:abstractNumId w:val="114"/>
  </w:num>
  <w:num w:numId="127">
    <w:abstractNumId w:val="92"/>
  </w:num>
  <w:num w:numId="128">
    <w:abstractNumId w:val="2"/>
  </w:num>
  <w:num w:numId="129">
    <w:abstractNumId w:val="3"/>
  </w:num>
  <w:num w:numId="130">
    <w:abstractNumId w:val="4"/>
  </w:num>
  <w:num w:numId="131">
    <w:abstractNumId w:val="5"/>
  </w:num>
  <w:num w:numId="132">
    <w:abstractNumId w:val="7"/>
  </w:num>
  <w:num w:numId="133">
    <w:abstractNumId w:val="8"/>
  </w:num>
  <w:num w:numId="134">
    <w:abstractNumId w:val="9"/>
  </w:num>
  <w:num w:numId="135">
    <w:abstractNumId w:val="10"/>
  </w:num>
  <w:num w:numId="136">
    <w:abstractNumId w:val="11"/>
  </w:num>
  <w:num w:numId="137">
    <w:abstractNumId w:val="12"/>
  </w:num>
  <w:num w:numId="138">
    <w:abstractNumId w:val="63"/>
  </w:num>
  <w:num w:numId="139">
    <w:abstractNumId w:val="153"/>
  </w:num>
  <w:num w:numId="140">
    <w:abstractNumId w:val="79"/>
  </w:num>
  <w:num w:numId="141">
    <w:abstractNumId w:val="0"/>
    <w:lvlOverride w:ilvl="0">
      <w:lvl w:ilvl="0">
        <w:start w:val="1"/>
        <w:numFmt w:val="bullet"/>
        <w:pStyle w:val="Itemize1"/>
        <w:lvlText w:val="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</w:rPr>
      </w:lvl>
    </w:lvlOverride>
  </w:num>
  <w:num w:numId="142">
    <w:abstractNumId w:val="51"/>
  </w:num>
  <w:num w:numId="143">
    <w:abstractNumId w:val="73"/>
  </w:num>
  <w:num w:numId="144">
    <w:abstractNumId w:val="109"/>
  </w:num>
  <w:num w:numId="145">
    <w:abstractNumId w:val="127"/>
  </w:num>
  <w:num w:numId="146">
    <w:abstractNumId w:val="27"/>
  </w:num>
  <w:num w:numId="147">
    <w:abstractNumId w:val="84"/>
  </w:num>
  <w:num w:numId="148">
    <w:abstractNumId w:val="33"/>
  </w:num>
  <w:num w:numId="149">
    <w:abstractNumId w:val="140"/>
  </w:num>
  <w:num w:numId="150">
    <w:abstractNumId w:val="151"/>
  </w:num>
  <w:num w:numId="151">
    <w:abstractNumId w:val="130"/>
  </w:num>
  <w:num w:numId="152">
    <w:abstractNumId w:val="91"/>
  </w:num>
  <w:num w:numId="153">
    <w:abstractNumId w:val="96"/>
  </w:num>
  <w:num w:numId="154">
    <w:abstractNumId w:val="126"/>
  </w:num>
  <w:num w:numId="155">
    <w:abstractNumId w:val="154"/>
  </w:num>
  <w:num w:numId="156">
    <w:abstractNumId w:val="111"/>
  </w:num>
  <w:num w:numId="157">
    <w:abstractNumId w:val="103"/>
  </w:num>
  <w:num w:numId="158">
    <w:abstractNumId w:val="70"/>
  </w:num>
  <w:numIdMacAtCleanup w:val="1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106"/>
    <w:rsid w:val="00021812"/>
    <w:rsid w:val="00035292"/>
    <w:rsid w:val="000406F8"/>
    <w:rsid w:val="000571BB"/>
    <w:rsid w:val="00062634"/>
    <w:rsid w:val="00062E6A"/>
    <w:rsid w:val="0007399A"/>
    <w:rsid w:val="00095E21"/>
    <w:rsid w:val="000A52BD"/>
    <w:rsid w:val="000B2534"/>
    <w:rsid w:val="000B6F1C"/>
    <w:rsid w:val="00100DB4"/>
    <w:rsid w:val="001040A7"/>
    <w:rsid w:val="00104499"/>
    <w:rsid w:val="001063A7"/>
    <w:rsid w:val="00110B84"/>
    <w:rsid w:val="00114565"/>
    <w:rsid w:val="001241B9"/>
    <w:rsid w:val="001270D3"/>
    <w:rsid w:val="00131877"/>
    <w:rsid w:val="00143C4E"/>
    <w:rsid w:val="001546D5"/>
    <w:rsid w:val="001563D1"/>
    <w:rsid w:val="001A2226"/>
    <w:rsid w:val="001A6B89"/>
    <w:rsid w:val="001B065B"/>
    <w:rsid w:val="001D222E"/>
    <w:rsid w:val="001E461A"/>
    <w:rsid w:val="001F4851"/>
    <w:rsid w:val="001F7D46"/>
    <w:rsid w:val="00202539"/>
    <w:rsid w:val="002123AC"/>
    <w:rsid w:val="00213AE8"/>
    <w:rsid w:val="00222B64"/>
    <w:rsid w:val="00225798"/>
    <w:rsid w:val="00232C34"/>
    <w:rsid w:val="0023628E"/>
    <w:rsid w:val="00240748"/>
    <w:rsid w:val="00252EF0"/>
    <w:rsid w:val="00293649"/>
    <w:rsid w:val="002C548C"/>
    <w:rsid w:val="002D2522"/>
    <w:rsid w:val="002E20BC"/>
    <w:rsid w:val="002E79F5"/>
    <w:rsid w:val="002F5B0A"/>
    <w:rsid w:val="00320C55"/>
    <w:rsid w:val="003211DC"/>
    <w:rsid w:val="0032780B"/>
    <w:rsid w:val="00330EC9"/>
    <w:rsid w:val="0034146C"/>
    <w:rsid w:val="0035266C"/>
    <w:rsid w:val="00354EFC"/>
    <w:rsid w:val="00372D67"/>
    <w:rsid w:val="0039352B"/>
    <w:rsid w:val="003A28FD"/>
    <w:rsid w:val="003B0CC0"/>
    <w:rsid w:val="003B2D62"/>
    <w:rsid w:val="003B4F7D"/>
    <w:rsid w:val="003C18D2"/>
    <w:rsid w:val="003C47D2"/>
    <w:rsid w:val="003D5CA4"/>
    <w:rsid w:val="003E50BC"/>
    <w:rsid w:val="004057CA"/>
    <w:rsid w:val="00410BD2"/>
    <w:rsid w:val="004158D2"/>
    <w:rsid w:val="00431744"/>
    <w:rsid w:val="00437C3B"/>
    <w:rsid w:val="00444CC6"/>
    <w:rsid w:val="0045520E"/>
    <w:rsid w:val="00463BDA"/>
    <w:rsid w:val="00466236"/>
    <w:rsid w:val="004678DE"/>
    <w:rsid w:val="00495D75"/>
    <w:rsid w:val="004B2370"/>
    <w:rsid w:val="004B7909"/>
    <w:rsid w:val="004C445E"/>
    <w:rsid w:val="004D23B4"/>
    <w:rsid w:val="004D27B1"/>
    <w:rsid w:val="004E6745"/>
    <w:rsid w:val="0051784F"/>
    <w:rsid w:val="0052691D"/>
    <w:rsid w:val="005446B2"/>
    <w:rsid w:val="00564FB6"/>
    <w:rsid w:val="00572391"/>
    <w:rsid w:val="005838AF"/>
    <w:rsid w:val="00596C49"/>
    <w:rsid w:val="005C24DB"/>
    <w:rsid w:val="005E709F"/>
    <w:rsid w:val="005F2516"/>
    <w:rsid w:val="005F296E"/>
    <w:rsid w:val="005F5154"/>
    <w:rsid w:val="00605B1D"/>
    <w:rsid w:val="006165E0"/>
    <w:rsid w:val="00641FAB"/>
    <w:rsid w:val="00642DBA"/>
    <w:rsid w:val="00665D71"/>
    <w:rsid w:val="00672CF2"/>
    <w:rsid w:val="00673F56"/>
    <w:rsid w:val="00681101"/>
    <w:rsid w:val="00685B16"/>
    <w:rsid w:val="00697B6E"/>
    <w:rsid w:val="00697F43"/>
    <w:rsid w:val="006C52E6"/>
    <w:rsid w:val="006D0B1C"/>
    <w:rsid w:val="00704032"/>
    <w:rsid w:val="00710696"/>
    <w:rsid w:val="007119D4"/>
    <w:rsid w:val="00716F99"/>
    <w:rsid w:val="007601F4"/>
    <w:rsid w:val="00773F46"/>
    <w:rsid w:val="007B3ABD"/>
    <w:rsid w:val="007C1055"/>
    <w:rsid w:val="007E072B"/>
    <w:rsid w:val="007E6E3D"/>
    <w:rsid w:val="0080444D"/>
    <w:rsid w:val="00813416"/>
    <w:rsid w:val="008177B5"/>
    <w:rsid w:val="00817842"/>
    <w:rsid w:val="00817A11"/>
    <w:rsid w:val="0082610B"/>
    <w:rsid w:val="00827635"/>
    <w:rsid w:val="00840999"/>
    <w:rsid w:val="00841AB8"/>
    <w:rsid w:val="00842C10"/>
    <w:rsid w:val="008434F2"/>
    <w:rsid w:val="008453DB"/>
    <w:rsid w:val="00865D21"/>
    <w:rsid w:val="00867AFD"/>
    <w:rsid w:val="00867D69"/>
    <w:rsid w:val="0087521E"/>
    <w:rsid w:val="0088618B"/>
    <w:rsid w:val="008A1149"/>
    <w:rsid w:val="008B017E"/>
    <w:rsid w:val="008B07E0"/>
    <w:rsid w:val="008B0A02"/>
    <w:rsid w:val="008B41BF"/>
    <w:rsid w:val="008C2CC7"/>
    <w:rsid w:val="008D29DB"/>
    <w:rsid w:val="008F0334"/>
    <w:rsid w:val="008F16E1"/>
    <w:rsid w:val="008F2158"/>
    <w:rsid w:val="008F6C57"/>
    <w:rsid w:val="0090004A"/>
    <w:rsid w:val="00930056"/>
    <w:rsid w:val="00937703"/>
    <w:rsid w:val="00960C40"/>
    <w:rsid w:val="00967DFF"/>
    <w:rsid w:val="00970045"/>
    <w:rsid w:val="00970FD5"/>
    <w:rsid w:val="009753A5"/>
    <w:rsid w:val="00976DB8"/>
    <w:rsid w:val="00983ABB"/>
    <w:rsid w:val="009A17D3"/>
    <w:rsid w:val="009A4B18"/>
    <w:rsid w:val="009A753A"/>
    <w:rsid w:val="009B6114"/>
    <w:rsid w:val="009C2ECD"/>
    <w:rsid w:val="00A11A10"/>
    <w:rsid w:val="00A30042"/>
    <w:rsid w:val="00A47FD6"/>
    <w:rsid w:val="00A63986"/>
    <w:rsid w:val="00A73F91"/>
    <w:rsid w:val="00A828CD"/>
    <w:rsid w:val="00A8418D"/>
    <w:rsid w:val="00A87212"/>
    <w:rsid w:val="00A87C50"/>
    <w:rsid w:val="00A924C9"/>
    <w:rsid w:val="00A93052"/>
    <w:rsid w:val="00AA1241"/>
    <w:rsid w:val="00AD74B0"/>
    <w:rsid w:val="00B06C41"/>
    <w:rsid w:val="00B11899"/>
    <w:rsid w:val="00B12DA5"/>
    <w:rsid w:val="00B31E0B"/>
    <w:rsid w:val="00B37FE1"/>
    <w:rsid w:val="00B53D85"/>
    <w:rsid w:val="00B814FC"/>
    <w:rsid w:val="00B954AE"/>
    <w:rsid w:val="00B966A9"/>
    <w:rsid w:val="00BA12B0"/>
    <w:rsid w:val="00BC3106"/>
    <w:rsid w:val="00BD143A"/>
    <w:rsid w:val="00BD4F32"/>
    <w:rsid w:val="00BF78AD"/>
    <w:rsid w:val="00C00F97"/>
    <w:rsid w:val="00C064F0"/>
    <w:rsid w:val="00C20B16"/>
    <w:rsid w:val="00C21EAC"/>
    <w:rsid w:val="00C317C4"/>
    <w:rsid w:val="00C35DC4"/>
    <w:rsid w:val="00C60DBB"/>
    <w:rsid w:val="00C625F7"/>
    <w:rsid w:val="00C6498F"/>
    <w:rsid w:val="00C64F36"/>
    <w:rsid w:val="00C651CD"/>
    <w:rsid w:val="00CC4F4C"/>
    <w:rsid w:val="00CC6084"/>
    <w:rsid w:val="00CC7A57"/>
    <w:rsid w:val="00CD15A9"/>
    <w:rsid w:val="00CD7425"/>
    <w:rsid w:val="00CE6CB1"/>
    <w:rsid w:val="00CF30D6"/>
    <w:rsid w:val="00D10295"/>
    <w:rsid w:val="00D131FE"/>
    <w:rsid w:val="00D1617C"/>
    <w:rsid w:val="00D35D6F"/>
    <w:rsid w:val="00D54CBA"/>
    <w:rsid w:val="00D61B7D"/>
    <w:rsid w:val="00D6543A"/>
    <w:rsid w:val="00D774BF"/>
    <w:rsid w:val="00D807ED"/>
    <w:rsid w:val="00D84544"/>
    <w:rsid w:val="00DA317C"/>
    <w:rsid w:val="00DA57DB"/>
    <w:rsid w:val="00DE5C3F"/>
    <w:rsid w:val="00DF0ECE"/>
    <w:rsid w:val="00DF3D5D"/>
    <w:rsid w:val="00DF43E8"/>
    <w:rsid w:val="00E13D82"/>
    <w:rsid w:val="00E320A9"/>
    <w:rsid w:val="00E41C35"/>
    <w:rsid w:val="00E6642F"/>
    <w:rsid w:val="00E722F9"/>
    <w:rsid w:val="00E80D6B"/>
    <w:rsid w:val="00E80F64"/>
    <w:rsid w:val="00E84D2E"/>
    <w:rsid w:val="00E96602"/>
    <w:rsid w:val="00EB126D"/>
    <w:rsid w:val="00EC52B5"/>
    <w:rsid w:val="00F173D4"/>
    <w:rsid w:val="00F226E4"/>
    <w:rsid w:val="00F2433E"/>
    <w:rsid w:val="00F3063E"/>
    <w:rsid w:val="00F40915"/>
    <w:rsid w:val="00F42D3C"/>
    <w:rsid w:val="00F47984"/>
    <w:rsid w:val="00F534E1"/>
    <w:rsid w:val="00F56ADF"/>
    <w:rsid w:val="00F56FEB"/>
    <w:rsid w:val="00F654E7"/>
    <w:rsid w:val="00F86066"/>
    <w:rsid w:val="00FA51B3"/>
    <w:rsid w:val="00FA5DA1"/>
    <w:rsid w:val="00FA6B6B"/>
    <w:rsid w:val="00FC488A"/>
    <w:rsid w:val="00FC5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semiHidden="0" w:uiPriority="35" w:unhideWhenUsed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6C4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96C49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qFormat/>
    <w:rsid w:val="00596C49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qFormat/>
    <w:rsid w:val="00596C49"/>
    <w:pPr>
      <w:keepNext/>
      <w:spacing w:before="120" w:after="120"/>
      <w:jc w:val="center"/>
      <w:outlineLvl w:val="2"/>
    </w:pPr>
    <w:rPr>
      <w:rFonts w:ascii="Arial" w:hAnsi="Arial" w:cs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96C49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 w:cs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96C49"/>
    <w:pPr>
      <w:keepNext/>
      <w:numPr>
        <w:numId w:val="2"/>
      </w:numPr>
      <w:tabs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96C49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qFormat/>
    <w:rsid w:val="00596C49"/>
    <w:pPr>
      <w:keepNext/>
      <w:spacing w:before="120" w:after="120"/>
      <w:outlineLvl w:val="6"/>
    </w:pPr>
    <w:rPr>
      <w:rFonts w:ascii="Arial" w:hAnsi="Arial" w:cs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96C49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qFormat/>
    <w:rsid w:val="00596C49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596C49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Heading2Char">
    <w:name w:val="Heading 2 Char"/>
    <w:basedOn w:val="Domylnaczcionkaakapitu"/>
    <w:rsid w:val="00596C4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Heading3Char">
    <w:name w:val="Heading 3 Char"/>
    <w:basedOn w:val="Domylnaczcionkaakapitu"/>
    <w:rsid w:val="00596C49"/>
    <w:rPr>
      <w:rFonts w:ascii="Arial" w:hAnsi="Arial" w:cs="Arial"/>
      <w:b/>
      <w:sz w:val="24"/>
      <w:szCs w:val="24"/>
      <w:lang w:eastAsia="pl-PL"/>
    </w:rPr>
  </w:style>
  <w:style w:type="character" w:customStyle="1" w:styleId="Heading4Char">
    <w:name w:val="Heading 4 Char"/>
    <w:basedOn w:val="Domylnaczcionkaakapitu"/>
    <w:rsid w:val="00596C49"/>
    <w:rPr>
      <w:rFonts w:ascii="Arial" w:hAnsi="Arial" w:cs="Arial"/>
      <w:b/>
      <w:sz w:val="24"/>
      <w:szCs w:val="24"/>
      <w:shd w:val="pct5" w:color="auto" w:fill="FFFFFF"/>
      <w:lang w:eastAsia="pl-PL"/>
    </w:rPr>
  </w:style>
  <w:style w:type="character" w:customStyle="1" w:styleId="Heading5Char">
    <w:name w:val="Heading 5 Char"/>
    <w:basedOn w:val="Domylnaczcionkaakapitu"/>
    <w:rsid w:val="00596C49"/>
    <w:rPr>
      <w:rFonts w:ascii="Times New Roman" w:eastAsia="Times New Roman" w:hAnsi="Times New Roman" w:cs="Times New Roman"/>
      <w:b/>
      <w:sz w:val="22"/>
    </w:rPr>
  </w:style>
  <w:style w:type="character" w:customStyle="1" w:styleId="Heading6Char">
    <w:name w:val="Heading 6 Char"/>
    <w:basedOn w:val="Domylnaczcionkaakapitu"/>
    <w:rsid w:val="00596C49"/>
    <w:rPr>
      <w:rFonts w:ascii="Times New Roman" w:eastAsia="Times New Roman" w:hAnsi="Times New Roman" w:cs="Times New Roman"/>
      <w:b/>
      <w:sz w:val="22"/>
    </w:rPr>
  </w:style>
  <w:style w:type="character" w:customStyle="1" w:styleId="Heading7Char">
    <w:name w:val="Heading 7 Char"/>
    <w:basedOn w:val="Domylnaczcionkaakapitu"/>
    <w:rsid w:val="00596C49"/>
    <w:rPr>
      <w:rFonts w:ascii="Arial" w:hAnsi="Arial" w:cs="Arial"/>
      <w:b/>
      <w:sz w:val="24"/>
      <w:szCs w:val="24"/>
      <w:lang w:eastAsia="pl-PL"/>
    </w:rPr>
  </w:style>
  <w:style w:type="character" w:customStyle="1" w:styleId="Heading8Char">
    <w:name w:val="Heading 8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Heading9Char">
    <w:name w:val="Heading 9 Char"/>
    <w:basedOn w:val="Domylnaczcionkaakapitu"/>
    <w:rsid w:val="00596C49"/>
    <w:rPr>
      <w:rFonts w:ascii="Times New Roman" w:eastAsia="Times New Roman" w:hAnsi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rsid w:val="00596C4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596C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596C49"/>
    <w:rPr>
      <w:rFonts w:ascii="Arial" w:hAnsi="Arial" w:cs="Arial"/>
      <w:color w:val="000000"/>
      <w:sz w:val="20"/>
    </w:rPr>
  </w:style>
  <w:style w:type="character" w:customStyle="1" w:styleId="BodyText3Char">
    <w:name w:val="Body Text 3 Char"/>
    <w:basedOn w:val="Domylnaczcionkaakapitu"/>
    <w:rsid w:val="00596C49"/>
    <w:rPr>
      <w:rFonts w:ascii="Arial" w:hAnsi="Arial" w:cs="Arial"/>
      <w:color w:val="000000"/>
      <w:sz w:val="24"/>
      <w:szCs w:val="24"/>
      <w:lang w:eastAsia="pl-PL"/>
    </w:rPr>
  </w:style>
  <w:style w:type="paragraph" w:customStyle="1" w:styleId="Tekstdymka1">
    <w:name w:val="Tekst dymka1"/>
    <w:basedOn w:val="Normalny"/>
    <w:rsid w:val="00596C49"/>
    <w:pPr>
      <w:suppressAutoHyphens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omylnaczcionkaakapitu"/>
    <w:rsid w:val="00596C49"/>
    <w:rPr>
      <w:rFonts w:ascii="Tahoma" w:hAnsi="Tahoma" w:cs="Tahoma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596C49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wcity">
    <w:name w:val="Body Text Indent"/>
    <w:basedOn w:val="Normalny"/>
    <w:semiHidden/>
    <w:rsid w:val="00596C49"/>
    <w:pPr>
      <w:tabs>
        <w:tab w:val="left" w:pos="720"/>
      </w:tabs>
    </w:pPr>
    <w:rPr>
      <w:b/>
      <w:sz w:val="22"/>
      <w:szCs w:val="20"/>
    </w:rPr>
  </w:style>
  <w:style w:type="character" w:customStyle="1" w:styleId="BodyText2Char">
    <w:name w:val="Body Text 2 Char"/>
    <w:basedOn w:val="Domylnaczcionkaakapitu"/>
    <w:rsid w:val="00596C4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semiHidden/>
    <w:rsid w:val="00596C49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3Char">
    <w:name w:val="Body Text Indent 3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semiHidden/>
    <w:rsid w:val="00596C49"/>
    <w:rPr>
      <w:sz w:val="22"/>
      <w:szCs w:val="20"/>
    </w:rPr>
  </w:style>
  <w:style w:type="character" w:customStyle="1" w:styleId="BodyTextChar">
    <w:name w:val="Body Text Char"/>
    <w:aliases w:val="(F2)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596C49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96C49"/>
    <w:pPr>
      <w:suppressAutoHyphens/>
      <w:spacing w:before="60" w:after="60"/>
      <w:ind w:left="1281" w:hanging="272"/>
      <w:jc w:val="both"/>
    </w:pPr>
    <w:rPr>
      <w:sz w:val="24"/>
    </w:rPr>
  </w:style>
  <w:style w:type="paragraph" w:customStyle="1" w:styleId="pkt1">
    <w:name w:val="pkt1"/>
    <w:basedOn w:val="pkt"/>
    <w:rsid w:val="00596C49"/>
    <w:pPr>
      <w:ind w:left="850" w:hanging="425"/>
    </w:pPr>
  </w:style>
  <w:style w:type="paragraph" w:customStyle="1" w:styleId="ust">
    <w:name w:val="ust"/>
    <w:rsid w:val="00596C49"/>
    <w:pPr>
      <w:suppressAutoHyphens/>
      <w:spacing w:before="60" w:after="60"/>
      <w:ind w:left="426" w:hanging="284"/>
      <w:jc w:val="both"/>
    </w:pPr>
    <w:rPr>
      <w:sz w:val="24"/>
    </w:rPr>
  </w:style>
  <w:style w:type="character" w:styleId="Hipercze">
    <w:name w:val="Hyperlink"/>
    <w:basedOn w:val="Domylnaczcionkaakapitu"/>
    <w:semiHidden/>
    <w:rsid w:val="00596C49"/>
    <w:rPr>
      <w:rFonts w:ascii="Times New Roman" w:hAnsi="Times New Roman" w:cs="Times New Roman"/>
      <w:color w:val="0000FF"/>
      <w:u w:val="single"/>
    </w:rPr>
  </w:style>
  <w:style w:type="character" w:styleId="UyteHipercze">
    <w:name w:val="FollowedHyperlink"/>
    <w:basedOn w:val="Domylnaczcionkaakapitu"/>
    <w:semiHidden/>
    <w:rsid w:val="00596C49"/>
    <w:rPr>
      <w:rFonts w:ascii="Times New Roman" w:hAnsi="Times New Roman"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96C49"/>
    <w:pPr>
      <w:suppressAutoHyphens/>
    </w:pPr>
    <w:rPr>
      <w:sz w:val="20"/>
      <w:szCs w:val="20"/>
    </w:rPr>
  </w:style>
  <w:style w:type="character" w:customStyle="1" w:styleId="FootnoteTextChar">
    <w:name w:val="Footnote Text Char"/>
    <w:basedOn w:val="Domylnaczcionkaakapitu"/>
    <w:rsid w:val="00596C49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semiHidden/>
    <w:rsid w:val="00596C49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BodyTextIndent2Char">
    <w:name w:val="Body Text Indent 2 Char"/>
    <w:basedOn w:val="Domylnaczcionkaakapitu"/>
    <w:rsid w:val="00596C4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rsid w:val="00596C49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96C49"/>
    <w:rPr>
      <w:sz w:val="18"/>
    </w:rPr>
  </w:style>
  <w:style w:type="paragraph" w:customStyle="1" w:styleId="St4-punkt">
    <w:name w:val="St4-punkt"/>
    <w:basedOn w:val="Normalny"/>
    <w:rsid w:val="00596C49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96C49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96C49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96C49"/>
    <w:rPr>
      <w:rFonts w:ascii="Wingdings" w:hAnsi="Wingdings"/>
    </w:rPr>
  </w:style>
  <w:style w:type="paragraph" w:customStyle="1" w:styleId="tekst">
    <w:name w:val="tekst"/>
    <w:basedOn w:val="Normalny"/>
    <w:rsid w:val="00596C49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96C49"/>
    <w:rPr>
      <w:b/>
    </w:rPr>
  </w:style>
  <w:style w:type="character" w:customStyle="1" w:styleId="WW-Domylnaczcionkaakapitu">
    <w:name w:val="WW-Domyślna czcionka akapitu"/>
    <w:rsid w:val="00596C49"/>
  </w:style>
  <w:style w:type="paragraph" w:customStyle="1" w:styleId="TableHeading">
    <w:name w:val="Table Heading"/>
    <w:basedOn w:val="Normalny"/>
    <w:rsid w:val="00596C49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96C49"/>
    <w:rPr>
      <w:b/>
    </w:rPr>
  </w:style>
  <w:style w:type="character" w:customStyle="1" w:styleId="FootnoteCharacters">
    <w:name w:val="Footnote Characters"/>
    <w:basedOn w:val="WW-Domylnaczcionkaakapitu"/>
    <w:rsid w:val="00596C49"/>
    <w:rPr>
      <w:rFonts w:ascii="Times New Roman" w:hAnsi="Times New Roman" w:cs="Times New Roman"/>
      <w:vertAlign w:val="superscript"/>
    </w:rPr>
  </w:style>
  <w:style w:type="paragraph" w:customStyle="1" w:styleId="Heading">
    <w:name w:val="Heading"/>
    <w:basedOn w:val="Normalny"/>
    <w:next w:val="Tekstpodstawowy"/>
    <w:rsid w:val="00596C49"/>
    <w:pPr>
      <w:keepNext/>
      <w:suppressAutoHyphens/>
      <w:spacing w:before="240" w:after="120"/>
    </w:pPr>
    <w:rPr>
      <w:rFonts w:ascii="Arial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96C49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96C49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96C49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24">
    <w:name w:val="xl24"/>
    <w:basedOn w:val="Normalny"/>
    <w:rsid w:val="00596C4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szCs w:val="20"/>
    </w:rPr>
  </w:style>
  <w:style w:type="paragraph" w:customStyle="1" w:styleId="xl26">
    <w:name w:val="xl26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 w:cs="Arial"/>
      <w:szCs w:val="20"/>
    </w:rPr>
  </w:style>
  <w:style w:type="paragraph" w:customStyle="1" w:styleId="xl27">
    <w:name w:val="xl27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szCs w:val="20"/>
    </w:rPr>
  </w:style>
  <w:style w:type="paragraph" w:customStyle="1" w:styleId="xl29">
    <w:name w:val="xl29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color w:val="0000FF"/>
      <w:szCs w:val="20"/>
    </w:rPr>
  </w:style>
  <w:style w:type="paragraph" w:customStyle="1" w:styleId="xl30">
    <w:name w:val="xl30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color w:val="0000FF"/>
      <w:szCs w:val="20"/>
    </w:rPr>
  </w:style>
  <w:style w:type="paragraph" w:customStyle="1" w:styleId="xl31">
    <w:name w:val="xl31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96C4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szCs w:val="20"/>
    </w:rPr>
  </w:style>
  <w:style w:type="paragraph" w:customStyle="1" w:styleId="xl33">
    <w:name w:val="xl33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 w:cs="Arial"/>
      <w:szCs w:val="20"/>
    </w:rPr>
  </w:style>
  <w:style w:type="paragraph" w:customStyle="1" w:styleId="xl34">
    <w:name w:val="xl34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 w:cs="Arial"/>
      <w:szCs w:val="20"/>
    </w:rPr>
  </w:style>
  <w:style w:type="paragraph" w:customStyle="1" w:styleId="xl35">
    <w:name w:val="xl35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 w:cs="Arial"/>
      <w:szCs w:val="20"/>
    </w:rPr>
  </w:style>
  <w:style w:type="paragraph" w:customStyle="1" w:styleId="tyt">
    <w:name w:val="tyt"/>
    <w:basedOn w:val="Normalny"/>
    <w:rsid w:val="00596C49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96C49"/>
    <w:pPr>
      <w:spacing w:before="100" w:after="100"/>
      <w:ind w:left="360" w:right="360"/>
    </w:pPr>
    <w:rPr>
      <w:szCs w:val="20"/>
    </w:rPr>
  </w:style>
  <w:style w:type="paragraph" w:customStyle="1" w:styleId="Tekstpodstawowywcity1">
    <w:name w:val="Tekst podstawowy wcięty1"/>
    <w:basedOn w:val="Normalny"/>
    <w:rsid w:val="00596C49"/>
    <w:pPr>
      <w:ind w:left="426" w:hanging="426"/>
      <w:jc w:val="both"/>
    </w:pPr>
    <w:rPr>
      <w:rFonts w:ascii="Arial" w:hAnsi="Arial" w:cs="Arial"/>
      <w:sz w:val="22"/>
    </w:rPr>
  </w:style>
  <w:style w:type="character" w:customStyle="1" w:styleId="BodyTextIndentChar">
    <w:name w:val="Body Text Indent Char"/>
    <w:basedOn w:val="Domylnaczcionkaakapitu"/>
    <w:rsid w:val="00596C49"/>
    <w:rPr>
      <w:rFonts w:ascii="Arial" w:hAnsi="Arial" w:cs="Arial"/>
      <w:sz w:val="24"/>
      <w:szCs w:val="24"/>
      <w:lang w:eastAsia="pl-PL"/>
    </w:rPr>
  </w:style>
  <w:style w:type="paragraph" w:styleId="Tytu">
    <w:name w:val="Title"/>
    <w:basedOn w:val="Normalny"/>
    <w:qFormat/>
    <w:rsid w:val="00596C49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itleChar">
    <w:name w:val="Title Char"/>
    <w:basedOn w:val="Domylnaczcionkaakapitu"/>
    <w:rsid w:val="00596C49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paragraph" w:customStyle="1" w:styleId="xl65">
    <w:name w:val="xl65"/>
    <w:basedOn w:val="Normalny"/>
    <w:rsid w:val="00596C49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96C49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Normalny"/>
    <w:rsid w:val="00596C49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8">
    <w:name w:val="xl68"/>
    <w:basedOn w:val="Normalny"/>
    <w:rsid w:val="00596C49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9">
    <w:name w:val="xl69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ny"/>
    <w:rsid w:val="00596C4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2">
    <w:name w:val="xl72"/>
    <w:basedOn w:val="Normalny"/>
    <w:rsid w:val="00596C4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96C4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96C4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96C49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96C49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96C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0">
    <w:name w:val="xl80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1">
    <w:name w:val="xl81"/>
    <w:basedOn w:val="Normalny"/>
    <w:rsid w:val="00596C4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96C4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ny"/>
    <w:rsid w:val="00596C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Tekstkomentarza">
    <w:name w:val="annotation text"/>
    <w:basedOn w:val="Normalny"/>
    <w:link w:val="TekstkomentarzaZnak"/>
    <w:semiHidden/>
    <w:rsid w:val="00596C49"/>
    <w:pPr>
      <w:autoSpaceDE w:val="0"/>
      <w:autoSpaceDN w:val="0"/>
    </w:pPr>
    <w:rPr>
      <w:sz w:val="20"/>
      <w:szCs w:val="20"/>
    </w:rPr>
  </w:style>
  <w:style w:type="character" w:customStyle="1" w:styleId="CommentTextChar">
    <w:name w:val="Comment Text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596C49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semiHidden/>
    <w:rsid w:val="00596C49"/>
    <w:rPr>
      <w:rFonts w:ascii="Times New Roman" w:hAnsi="Times New Roman" w:cs="Times New Roman"/>
      <w:sz w:val="16"/>
      <w:szCs w:val="16"/>
    </w:rPr>
  </w:style>
  <w:style w:type="paragraph" w:customStyle="1" w:styleId="ZnakZnak1">
    <w:name w:val="Znak Znak1"/>
    <w:basedOn w:val="Normalny"/>
    <w:rsid w:val="00596C49"/>
    <w:rPr>
      <w:rFonts w:ascii="Arial" w:hAnsi="Arial" w:cs="Arial"/>
    </w:rPr>
  </w:style>
  <w:style w:type="paragraph" w:customStyle="1" w:styleId="Tematkomentarza1">
    <w:name w:val="Temat komentarza1"/>
    <w:basedOn w:val="Tekstkomentarza"/>
    <w:next w:val="Tekstkomentarza"/>
    <w:rsid w:val="00596C49"/>
    <w:pPr>
      <w:autoSpaceDE/>
      <w:autoSpaceDN/>
    </w:pPr>
    <w:rPr>
      <w:b/>
      <w:bCs/>
    </w:rPr>
  </w:style>
  <w:style w:type="character" w:customStyle="1" w:styleId="CommentSubjectChar">
    <w:name w:val="Comment Subject Char"/>
    <w:basedOn w:val="CommentTextChar"/>
    <w:rsid w:val="00596C49"/>
    <w:rPr>
      <w:b/>
      <w:bCs/>
    </w:rPr>
  </w:style>
  <w:style w:type="character" w:styleId="Odwoanieprzypisudolnego">
    <w:name w:val="footnote reference"/>
    <w:basedOn w:val="Domylnaczcionkaakapitu"/>
    <w:semiHidden/>
    <w:rsid w:val="00596C49"/>
    <w:rPr>
      <w:rFonts w:ascii="Times New Roman" w:hAnsi="Times New Roman" w:cs="Times New Roman"/>
      <w:vertAlign w:val="superscript"/>
    </w:rPr>
  </w:style>
  <w:style w:type="paragraph" w:customStyle="1" w:styleId="Standardowy0">
    <w:name w:val="Standardowy.+"/>
    <w:rsid w:val="00596C49"/>
    <w:pPr>
      <w:suppressAutoHyphens/>
      <w:autoSpaceDE w:val="0"/>
    </w:pPr>
    <w:rPr>
      <w:rFonts w:ascii="Arial" w:hAnsi="Arial" w:cs="Arial"/>
    </w:rPr>
  </w:style>
  <w:style w:type="character" w:styleId="Pogrubienie">
    <w:name w:val="Strong"/>
    <w:basedOn w:val="Domylnaczcionkaakapitu"/>
    <w:qFormat/>
    <w:rsid w:val="00596C49"/>
    <w:rPr>
      <w:rFonts w:ascii="Times New Roman" w:hAnsi="Times New Roman" w:cs="Times New Roman"/>
      <w:b/>
      <w:bCs/>
    </w:rPr>
  </w:style>
  <w:style w:type="paragraph" w:styleId="Tekstprzypisukocowego">
    <w:name w:val="endnote text"/>
    <w:basedOn w:val="Normalny"/>
    <w:semiHidden/>
    <w:rsid w:val="00596C49"/>
    <w:rPr>
      <w:sz w:val="20"/>
      <w:szCs w:val="20"/>
    </w:rPr>
  </w:style>
  <w:style w:type="character" w:customStyle="1" w:styleId="EndnoteTextChar">
    <w:name w:val="Endnote Text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596C49"/>
    <w:rPr>
      <w:rFonts w:ascii="Times New Roman" w:hAnsi="Times New Roman" w:cs="Times New Roman"/>
      <w:vertAlign w:val="superscript"/>
    </w:rPr>
  </w:style>
  <w:style w:type="paragraph" w:customStyle="1" w:styleId="Poprawka1">
    <w:name w:val="Poprawka1"/>
    <w:hidden/>
    <w:rsid w:val="00596C49"/>
    <w:rPr>
      <w:sz w:val="24"/>
      <w:szCs w:val="24"/>
    </w:rPr>
  </w:style>
  <w:style w:type="paragraph" w:customStyle="1" w:styleId="Akapitzlist1">
    <w:name w:val="Akapit z listą1"/>
    <w:basedOn w:val="Normalny"/>
    <w:rsid w:val="00596C49"/>
    <w:pPr>
      <w:ind w:left="708"/>
    </w:pPr>
  </w:style>
  <w:style w:type="paragraph" w:customStyle="1" w:styleId="NormalnyWeb1">
    <w:name w:val="Normalny (Web)1"/>
    <w:basedOn w:val="Normalny"/>
    <w:rsid w:val="00596C49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96C49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96C49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qFormat/>
    <w:rsid w:val="00596C49"/>
    <w:rPr>
      <w:rFonts w:ascii="Times New Roman" w:hAnsi="Times New Roman" w:cs="Times New Roman"/>
      <w:i/>
      <w:iCs/>
    </w:rPr>
  </w:style>
  <w:style w:type="paragraph" w:customStyle="1" w:styleId="Standard">
    <w:name w:val="Standard"/>
    <w:rsid w:val="00596C49"/>
    <w:pPr>
      <w:widowControl w:val="0"/>
      <w:suppressAutoHyphens/>
      <w:autoSpaceDE w:val="0"/>
    </w:pPr>
    <w:rPr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rsid w:val="00596C49"/>
    <w:rPr>
      <w:rFonts w:ascii="Times New Roman" w:eastAsia="Times New Roman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596C49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596C49"/>
    <w:pPr>
      <w:suppressAutoHyphens/>
      <w:spacing w:line="360" w:lineRule="auto"/>
      <w:ind w:left="567" w:hanging="567"/>
      <w:jc w:val="both"/>
    </w:pPr>
    <w:rPr>
      <w:rFonts w:ascii="Tahoma" w:hAnsi="Tahoma" w:cs="Tahoma"/>
      <w:lang w:eastAsia="ar-SA"/>
    </w:rPr>
  </w:style>
  <w:style w:type="paragraph" w:customStyle="1" w:styleId="punkt2">
    <w:name w:val="punkt2"/>
    <w:basedOn w:val="pkt"/>
    <w:rsid w:val="00596C49"/>
    <w:pPr>
      <w:spacing w:before="0" w:after="0" w:line="360" w:lineRule="auto"/>
      <w:ind w:left="1078" w:hanging="284"/>
    </w:pPr>
    <w:rPr>
      <w:rFonts w:ascii="Tahoma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596C49"/>
    <w:rPr>
      <w:rFonts w:ascii="Times New Roman" w:hAnsi="Times New Roman" w:cs="Times New Roman"/>
    </w:rPr>
  </w:style>
  <w:style w:type="character" w:customStyle="1" w:styleId="apple-style-span">
    <w:name w:val="apple-style-span"/>
    <w:basedOn w:val="Domylnaczcionkaakapitu"/>
    <w:rsid w:val="00596C49"/>
    <w:rPr>
      <w:rFonts w:ascii="Times New Roman" w:hAnsi="Times New Roman" w:cs="Times New Roman"/>
    </w:rPr>
  </w:style>
  <w:style w:type="paragraph" w:customStyle="1" w:styleId="Default">
    <w:name w:val="Default"/>
    <w:rsid w:val="00596C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596C49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paragraph" w:styleId="Lista">
    <w:name w:val="List"/>
    <w:basedOn w:val="Tekstpodstawowy"/>
    <w:semiHidden/>
    <w:rsid w:val="00596C49"/>
    <w:pPr>
      <w:spacing w:after="220" w:line="220" w:lineRule="atLeast"/>
      <w:ind w:left="360" w:hanging="360"/>
      <w:jc w:val="both"/>
    </w:pPr>
    <w:rPr>
      <w:rFonts w:ascii="Arial" w:hAnsi="Arial" w:cs="Arial"/>
      <w:spacing w:val="-5"/>
      <w:sz w:val="20"/>
    </w:rPr>
  </w:style>
  <w:style w:type="paragraph" w:customStyle="1" w:styleId="Standardowywlewo">
    <w:name w:val="Standardowy w lewo"/>
    <w:basedOn w:val="Normalny"/>
    <w:rsid w:val="00596C49"/>
    <w:pPr>
      <w:jc w:val="both"/>
    </w:pPr>
    <w:rPr>
      <w:sz w:val="20"/>
      <w:szCs w:val="20"/>
    </w:rPr>
  </w:style>
  <w:style w:type="character" w:customStyle="1" w:styleId="ver8b1">
    <w:name w:val="ver8b1"/>
    <w:basedOn w:val="Domylnaczcionkaakapitu"/>
    <w:rsid w:val="00596C49"/>
    <w:rPr>
      <w:rFonts w:ascii="Verdana" w:hAnsi="Verdana" w:cs="Times New Roman"/>
      <w:b/>
      <w:bCs/>
      <w:sz w:val="16"/>
      <w:szCs w:val="16"/>
      <w:u w:val="none"/>
      <w:effect w:val="none"/>
    </w:rPr>
  </w:style>
  <w:style w:type="character" w:customStyle="1" w:styleId="tah8b1">
    <w:name w:val="tah8b1"/>
    <w:basedOn w:val="Domylnaczcionkaakapitu"/>
    <w:rsid w:val="00596C49"/>
    <w:rPr>
      <w:rFonts w:ascii="Tahoma" w:hAnsi="Tahoma" w:cs="Tahoma"/>
      <w:b/>
      <w:bCs/>
      <w:sz w:val="16"/>
      <w:szCs w:val="16"/>
      <w:u w:val="none"/>
      <w:effect w:val="none"/>
    </w:rPr>
  </w:style>
  <w:style w:type="character" w:customStyle="1" w:styleId="productname1">
    <w:name w:val="product_name1"/>
    <w:basedOn w:val="Domylnaczcionkaakapitu"/>
    <w:rsid w:val="00596C49"/>
    <w:rPr>
      <w:rFonts w:ascii="Verdana" w:hAnsi="Verdana" w:cs="Times New Roman"/>
      <w:b/>
      <w:bCs/>
      <w:color w:val="A90000"/>
      <w:sz w:val="13"/>
      <w:szCs w:val="13"/>
    </w:rPr>
  </w:style>
  <w:style w:type="character" w:customStyle="1" w:styleId="txt101">
    <w:name w:val="txt101"/>
    <w:basedOn w:val="Domylnaczcionkaakapitu"/>
    <w:rsid w:val="00596C49"/>
    <w:rPr>
      <w:rFonts w:ascii="Arial" w:hAnsi="Arial" w:cs="Arial"/>
      <w:spacing w:val="112"/>
      <w:sz w:val="10"/>
      <w:szCs w:val="10"/>
    </w:rPr>
  </w:style>
  <w:style w:type="paragraph" w:styleId="Legenda">
    <w:name w:val="caption"/>
    <w:basedOn w:val="Normalny"/>
    <w:next w:val="Normalny"/>
    <w:qFormat/>
    <w:rsid w:val="00596C49"/>
    <w:pPr>
      <w:ind w:left="142"/>
    </w:pPr>
    <w:rPr>
      <w:rFonts w:ascii="Arial" w:hAnsi="Arial" w:cs="Arial"/>
      <w:b/>
      <w:sz w:val="20"/>
      <w:szCs w:val="20"/>
    </w:rPr>
  </w:style>
  <w:style w:type="paragraph" w:customStyle="1" w:styleId="nazwa">
    <w:name w:val="nazwa"/>
    <w:basedOn w:val="Normalny"/>
    <w:rsid w:val="00596C49"/>
    <w:pPr>
      <w:shd w:val="clear" w:color="auto" w:fill="FFFFFF"/>
      <w:spacing w:before="100" w:beforeAutospacing="1" w:after="100" w:afterAutospacing="1"/>
    </w:pPr>
    <w:rPr>
      <w:rFonts w:ascii="Verdana" w:hAnsi="Verdana"/>
      <w:b/>
      <w:bCs/>
      <w:color w:val="000000"/>
    </w:rPr>
  </w:style>
  <w:style w:type="character" w:customStyle="1" w:styleId="fn">
    <w:name w:val="fn"/>
    <w:basedOn w:val="Domylnaczcionkaakapitu"/>
    <w:rsid w:val="00596C49"/>
    <w:rPr>
      <w:rFonts w:ascii="Times New Roman" w:hAnsi="Times New Roman" w:cs="Times New Roman"/>
    </w:rPr>
  </w:style>
  <w:style w:type="paragraph" w:customStyle="1" w:styleId="textnormal">
    <w:name w:val="text_normal"/>
    <w:basedOn w:val="Normalny"/>
    <w:rsid w:val="00596C49"/>
    <w:pPr>
      <w:spacing w:before="42" w:after="42"/>
      <w:ind w:left="141" w:right="71"/>
    </w:pPr>
    <w:rPr>
      <w:rFonts w:ascii="Arial" w:hAnsi="Arial" w:cs="Arial"/>
      <w:sz w:val="17"/>
      <w:szCs w:val="17"/>
    </w:rPr>
  </w:style>
  <w:style w:type="character" w:customStyle="1" w:styleId="st1">
    <w:name w:val="st1"/>
    <w:basedOn w:val="Domylnaczcionkaakapitu"/>
    <w:rsid w:val="00596C49"/>
    <w:rPr>
      <w:rFonts w:ascii="Times New Roman" w:hAnsi="Times New Roman" w:cs="Times New Roman"/>
    </w:rPr>
  </w:style>
  <w:style w:type="paragraph" w:customStyle="1" w:styleId="Nagwek-bazowy">
    <w:name w:val="Nagłówek - bazowy"/>
    <w:basedOn w:val="Normalny"/>
    <w:next w:val="Tekstpodstawowy"/>
    <w:rsid w:val="00596C49"/>
    <w:pPr>
      <w:keepNext/>
      <w:keepLines/>
      <w:spacing w:line="220" w:lineRule="atLeast"/>
      <w:jc w:val="both"/>
    </w:pPr>
    <w:rPr>
      <w:rFonts w:ascii="Arial Black" w:hAnsi="Arial Black"/>
      <w:spacing w:val="-10"/>
      <w:kern w:val="20"/>
      <w:sz w:val="20"/>
      <w:szCs w:val="20"/>
    </w:rPr>
  </w:style>
  <w:style w:type="character" w:customStyle="1" w:styleId="msoins0">
    <w:name w:val="msoins"/>
    <w:basedOn w:val="Domylnaczcionkaakapitu"/>
    <w:rsid w:val="00596C49"/>
    <w:rPr>
      <w:rFonts w:ascii="Times New Roman" w:hAnsi="Times New Roman" w:cs="Times New Roman"/>
    </w:rPr>
  </w:style>
  <w:style w:type="character" w:customStyle="1" w:styleId="tytul-glowny">
    <w:name w:val="tytul-glowny"/>
    <w:basedOn w:val="Domylnaczcionkaakapitu"/>
    <w:rsid w:val="00596C49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nhideWhenUsed/>
    <w:rsid w:val="00BC31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106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BC3106"/>
    <w:pPr>
      <w:autoSpaceDE/>
      <w:autoSpaceDN/>
    </w:pPr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3106"/>
  </w:style>
  <w:style w:type="character" w:customStyle="1" w:styleId="TematkomentarzaZnak">
    <w:name w:val="Temat komentarza Znak"/>
    <w:basedOn w:val="TekstkomentarzaZnak"/>
    <w:link w:val="Tematkomentarza"/>
    <w:uiPriority w:val="99"/>
    <w:rsid w:val="00BC3106"/>
  </w:style>
  <w:style w:type="paragraph" w:styleId="Akapitzlist">
    <w:name w:val="List Paragraph"/>
    <w:basedOn w:val="Normalny"/>
    <w:uiPriority w:val="34"/>
    <w:qFormat/>
    <w:rsid w:val="00E80F64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rsid w:val="004C445E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02539"/>
    <w:rPr>
      <w:b/>
      <w:color w:val="008080"/>
    </w:rPr>
  </w:style>
  <w:style w:type="character" w:customStyle="1" w:styleId="NagwekZnak">
    <w:name w:val="Nagłówek Znak"/>
    <w:basedOn w:val="Domylnaczcionkaakapitu"/>
    <w:link w:val="Nagwek"/>
    <w:rsid w:val="00202539"/>
    <w:rPr>
      <w:lang w:val="en-US"/>
    </w:rPr>
  </w:style>
  <w:style w:type="paragraph" w:styleId="Tekstpodstawowy2">
    <w:name w:val="Body Text 2"/>
    <w:basedOn w:val="Normalny"/>
    <w:link w:val="Tekstpodstawowy2Znak"/>
    <w:semiHidden/>
    <w:unhideWhenUsed/>
    <w:rsid w:val="008F16E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8F16E1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F16E1"/>
    <w:rPr>
      <w:sz w:val="24"/>
      <w:lang w:val="en-US"/>
    </w:rPr>
  </w:style>
  <w:style w:type="paragraph" w:styleId="Nagwekwykazurde">
    <w:name w:val="toa heading"/>
    <w:basedOn w:val="Normalny"/>
    <w:next w:val="Normalny"/>
    <w:semiHidden/>
    <w:rsid w:val="00E13D82"/>
    <w:pPr>
      <w:spacing w:before="120"/>
    </w:pPr>
    <w:rPr>
      <w:rFonts w:ascii="Arial" w:hAnsi="Arial" w:cs="Arial"/>
      <w:b/>
      <w:bCs/>
    </w:rPr>
  </w:style>
  <w:style w:type="numbering" w:customStyle="1" w:styleId="Styl1">
    <w:name w:val="Styl1"/>
    <w:uiPriority w:val="99"/>
    <w:rsid w:val="00E13D82"/>
    <w:pPr>
      <w:numPr>
        <w:numId w:val="59"/>
      </w:numPr>
    </w:pPr>
  </w:style>
  <w:style w:type="numbering" w:customStyle="1" w:styleId="Styl5">
    <w:name w:val="Styl5"/>
    <w:uiPriority w:val="99"/>
    <w:rsid w:val="00E13D82"/>
    <w:pPr>
      <w:numPr>
        <w:numId w:val="61"/>
      </w:numPr>
    </w:pPr>
  </w:style>
  <w:style w:type="character" w:customStyle="1" w:styleId="TekstpodstawowyZnak">
    <w:name w:val="Tekst podstawowy Znak"/>
    <w:aliases w:val="(F2) Znak"/>
    <w:basedOn w:val="Domylnaczcionkaakapitu"/>
    <w:link w:val="Tekstpodstawowy"/>
    <w:semiHidden/>
    <w:rsid w:val="00E13D82"/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rsid w:val="00E13D82"/>
    <w:rPr>
      <w:rFonts w:ascii="Arial" w:hAnsi="Arial" w:cs="Arial"/>
      <w:color w:val="000000"/>
      <w:szCs w:val="24"/>
    </w:rPr>
  </w:style>
  <w:style w:type="numbering" w:customStyle="1" w:styleId="Styl2">
    <w:name w:val="Styl2"/>
    <w:uiPriority w:val="99"/>
    <w:rsid w:val="00E13D82"/>
    <w:pPr>
      <w:numPr>
        <w:numId w:val="62"/>
      </w:numPr>
    </w:pPr>
  </w:style>
  <w:style w:type="numbering" w:customStyle="1" w:styleId="Styl3">
    <w:name w:val="Styl3"/>
    <w:uiPriority w:val="99"/>
    <w:rsid w:val="00E13D82"/>
    <w:pPr>
      <w:numPr>
        <w:numId w:val="63"/>
      </w:numPr>
    </w:pPr>
  </w:style>
  <w:style w:type="numbering" w:customStyle="1" w:styleId="Styl4">
    <w:name w:val="Styl4"/>
    <w:uiPriority w:val="99"/>
    <w:rsid w:val="00E13D82"/>
    <w:pPr>
      <w:numPr>
        <w:numId w:val="71"/>
      </w:numPr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13D82"/>
  </w:style>
  <w:style w:type="numbering" w:customStyle="1" w:styleId="Styl6">
    <w:name w:val="Styl6"/>
    <w:uiPriority w:val="99"/>
    <w:rsid w:val="00E13D82"/>
    <w:pPr>
      <w:numPr>
        <w:numId w:val="76"/>
      </w:numPr>
    </w:pPr>
  </w:style>
  <w:style w:type="numbering" w:customStyle="1" w:styleId="Styl7">
    <w:name w:val="Styl7"/>
    <w:uiPriority w:val="99"/>
    <w:rsid w:val="00E13D82"/>
    <w:pPr>
      <w:numPr>
        <w:numId w:val="79"/>
      </w:numPr>
    </w:pPr>
  </w:style>
  <w:style w:type="numbering" w:customStyle="1" w:styleId="Styl8">
    <w:name w:val="Styl8"/>
    <w:uiPriority w:val="99"/>
    <w:rsid w:val="00E13D82"/>
    <w:pPr>
      <w:numPr>
        <w:numId w:val="80"/>
      </w:numPr>
    </w:pPr>
  </w:style>
  <w:style w:type="numbering" w:customStyle="1" w:styleId="Styl9">
    <w:name w:val="Styl9"/>
    <w:uiPriority w:val="99"/>
    <w:rsid w:val="00E13D82"/>
    <w:pPr>
      <w:numPr>
        <w:numId w:val="81"/>
      </w:numPr>
    </w:pPr>
  </w:style>
  <w:style w:type="numbering" w:customStyle="1" w:styleId="Styl10">
    <w:name w:val="Styl10"/>
    <w:uiPriority w:val="99"/>
    <w:rsid w:val="00E13D82"/>
    <w:pPr>
      <w:numPr>
        <w:numId w:val="82"/>
      </w:numPr>
    </w:pPr>
  </w:style>
  <w:style w:type="numbering" w:customStyle="1" w:styleId="Styl11">
    <w:name w:val="Styl11"/>
    <w:uiPriority w:val="99"/>
    <w:rsid w:val="00E13D82"/>
    <w:pPr>
      <w:numPr>
        <w:numId w:val="83"/>
      </w:numPr>
    </w:pPr>
  </w:style>
  <w:style w:type="numbering" w:customStyle="1" w:styleId="Styl12">
    <w:name w:val="Styl12"/>
    <w:uiPriority w:val="99"/>
    <w:rsid w:val="00E13D82"/>
    <w:pPr>
      <w:numPr>
        <w:numId w:val="84"/>
      </w:numPr>
    </w:pPr>
  </w:style>
  <w:style w:type="character" w:customStyle="1" w:styleId="Nagwek4Znak">
    <w:name w:val="Nagłówek 4 Znak"/>
    <w:basedOn w:val="Domylnaczcionkaakapitu"/>
    <w:link w:val="Nagwek4"/>
    <w:rsid w:val="00E13D82"/>
    <w:rPr>
      <w:rFonts w:ascii="Arial" w:hAnsi="Arial" w:cs="Arial"/>
      <w:b/>
      <w:sz w:val="22"/>
      <w:szCs w:val="24"/>
      <w:shd w:val="pct5" w:color="auto" w:fill="FFFFFF"/>
    </w:rPr>
  </w:style>
  <w:style w:type="character" w:customStyle="1" w:styleId="Nagwek6Znak">
    <w:name w:val="Nagłówek 6 Znak"/>
    <w:basedOn w:val="Domylnaczcionkaakapitu"/>
    <w:link w:val="Nagwek6"/>
    <w:rsid w:val="00E13D82"/>
    <w:rPr>
      <w:b/>
      <w:sz w:val="22"/>
    </w:rPr>
  </w:style>
  <w:style w:type="character" w:customStyle="1" w:styleId="Nagwek5Znak">
    <w:name w:val="Nagłówek 5 Znak"/>
    <w:basedOn w:val="Domylnaczcionkaakapitu"/>
    <w:link w:val="Nagwek5"/>
    <w:rsid w:val="00E13D82"/>
    <w:rPr>
      <w:b/>
      <w:sz w:val="22"/>
    </w:rPr>
  </w:style>
  <w:style w:type="numbering" w:customStyle="1" w:styleId="Styl13">
    <w:name w:val="Styl13"/>
    <w:uiPriority w:val="99"/>
    <w:rsid w:val="00E13D82"/>
    <w:pPr>
      <w:numPr>
        <w:numId w:val="94"/>
      </w:numPr>
    </w:pPr>
  </w:style>
  <w:style w:type="numbering" w:customStyle="1" w:styleId="Styl14">
    <w:name w:val="Styl14"/>
    <w:uiPriority w:val="99"/>
    <w:rsid w:val="00E13D82"/>
    <w:pPr>
      <w:numPr>
        <w:numId w:val="112"/>
      </w:numPr>
    </w:pPr>
  </w:style>
  <w:style w:type="numbering" w:customStyle="1" w:styleId="Styl15">
    <w:name w:val="Styl15"/>
    <w:uiPriority w:val="99"/>
    <w:rsid w:val="00E13D82"/>
    <w:pPr>
      <w:numPr>
        <w:numId w:val="114"/>
      </w:numPr>
    </w:pPr>
  </w:style>
  <w:style w:type="table" w:styleId="Tabela-Siatka">
    <w:name w:val="Table Grid"/>
    <w:basedOn w:val="Standardowy"/>
    <w:uiPriority w:val="59"/>
    <w:rsid w:val="00685B1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5z2">
    <w:name w:val="WW8Num5z2"/>
    <w:rsid w:val="00A924C9"/>
    <w:rPr>
      <w:rFonts w:ascii="Symbol" w:eastAsia="Times New Roman" w:hAnsi="Symbol" w:cs="Times New Roman"/>
    </w:rPr>
  </w:style>
  <w:style w:type="character" w:customStyle="1" w:styleId="WW8Num9z0">
    <w:name w:val="WW8Num9z0"/>
    <w:rsid w:val="00A924C9"/>
    <w:rPr>
      <w:b w:val="0"/>
      <w:i w:val="0"/>
      <w:color w:val="auto"/>
    </w:rPr>
  </w:style>
  <w:style w:type="character" w:customStyle="1" w:styleId="WW8Num11z1">
    <w:name w:val="WW8Num11z1"/>
    <w:rsid w:val="00A924C9"/>
    <w:rPr>
      <w:rFonts w:ascii="Times New Roman" w:hAnsi="Times New Roman" w:cs="Times New Roman"/>
    </w:rPr>
  </w:style>
  <w:style w:type="character" w:customStyle="1" w:styleId="WW8Num18z1">
    <w:name w:val="WW8Num18z1"/>
    <w:rsid w:val="00A924C9"/>
    <w:rPr>
      <w:b/>
      <w:i w:val="0"/>
    </w:rPr>
  </w:style>
  <w:style w:type="character" w:customStyle="1" w:styleId="WW8Num19z1">
    <w:name w:val="WW8Num19z1"/>
    <w:rsid w:val="00A924C9"/>
    <w:rPr>
      <w:b/>
      <w:i w:val="0"/>
    </w:rPr>
  </w:style>
  <w:style w:type="character" w:customStyle="1" w:styleId="WW8Num21z2">
    <w:name w:val="WW8Num21z2"/>
    <w:rsid w:val="00A924C9"/>
    <w:rPr>
      <w:rFonts w:ascii="Times New Roman" w:hAnsi="Times New Roman" w:cs="Times New Roman"/>
    </w:rPr>
  </w:style>
  <w:style w:type="character" w:customStyle="1" w:styleId="WW8Num22z0">
    <w:name w:val="WW8Num22z0"/>
    <w:rsid w:val="00A924C9"/>
    <w:rPr>
      <w:color w:val="auto"/>
    </w:rPr>
  </w:style>
  <w:style w:type="character" w:customStyle="1" w:styleId="WW8Num25z0">
    <w:name w:val="WW8Num25z0"/>
    <w:rsid w:val="00A924C9"/>
    <w:rPr>
      <w:b w:val="0"/>
      <w:i w:val="0"/>
      <w:color w:val="auto"/>
    </w:rPr>
  </w:style>
  <w:style w:type="character" w:customStyle="1" w:styleId="WW8Num27z0">
    <w:name w:val="WW8Num27z0"/>
    <w:rsid w:val="00A924C9"/>
    <w:rPr>
      <w:rFonts w:ascii="Symbol" w:hAnsi="Symbol" w:cs="StarSymbol"/>
      <w:sz w:val="18"/>
      <w:szCs w:val="18"/>
    </w:rPr>
  </w:style>
  <w:style w:type="character" w:customStyle="1" w:styleId="WW8Num27z1">
    <w:name w:val="WW8Num27z1"/>
    <w:rsid w:val="00A924C9"/>
    <w:rPr>
      <w:rFonts w:ascii="Times New Roman" w:eastAsia="Times New Roman" w:hAnsi="Times New Roman" w:cs="Times New Roman"/>
    </w:rPr>
  </w:style>
  <w:style w:type="character" w:customStyle="1" w:styleId="WW8Num27z2">
    <w:name w:val="WW8Num27z2"/>
    <w:rsid w:val="00A924C9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  <w:rsid w:val="00A924C9"/>
  </w:style>
  <w:style w:type="character" w:customStyle="1" w:styleId="WW8Num10z0">
    <w:name w:val="WW8Num10z0"/>
    <w:rsid w:val="00A924C9"/>
    <w:rPr>
      <w:b w:val="0"/>
      <w:i w:val="0"/>
      <w:color w:val="auto"/>
    </w:rPr>
  </w:style>
  <w:style w:type="character" w:customStyle="1" w:styleId="WW8Num12z1">
    <w:name w:val="WW8Num12z1"/>
    <w:rsid w:val="00A924C9"/>
    <w:rPr>
      <w:rFonts w:ascii="Times New Roman" w:hAnsi="Times New Roman" w:cs="Times New Roman"/>
    </w:rPr>
  </w:style>
  <w:style w:type="character" w:customStyle="1" w:styleId="WW8Num20z1">
    <w:name w:val="WW8Num20z1"/>
    <w:rsid w:val="00A924C9"/>
    <w:rPr>
      <w:rFonts w:ascii="Times New Roman" w:hAnsi="Times New Roman" w:cs="Times New Roman"/>
    </w:rPr>
  </w:style>
  <w:style w:type="character" w:customStyle="1" w:styleId="WW8Num22z2">
    <w:name w:val="WW8Num22z2"/>
    <w:rsid w:val="00A924C9"/>
    <w:rPr>
      <w:rFonts w:ascii="Times New Roman" w:hAnsi="Times New Roman" w:cs="Times New Roman"/>
    </w:rPr>
  </w:style>
  <w:style w:type="character" w:customStyle="1" w:styleId="WW8Num23z0">
    <w:name w:val="WW8Num23z0"/>
    <w:rsid w:val="00A924C9"/>
    <w:rPr>
      <w:color w:val="auto"/>
    </w:rPr>
  </w:style>
  <w:style w:type="character" w:customStyle="1" w:styleId="WW8Num26z0">
    <w:name w:val="WW8Num26z0"/>
    <w:rsid w:val="00A924C9"/>
    <w:rPr>
      <w:b w:val="0"/>
      <w:i w:val="0"/>
      <w:color w:val="auto"/>
    </w:rPr>
  </w:style>
  <w:style w:type="character" w:customStyle="1" w:styleId="WW8Num28z0">
    <w:name w:val="WW8Num28z0"/>
    <w:rsid w:val="00A924C9"/>
    <w:rPr>
      <w:rFonts w:ascii="Symbol" w:hAnsi="Symbol" w:cs="StarSymbol"/>
      <w:sz w:val="18"/>
      <w:szCs w:val="18"/>
    </w:rPr>
  </w:style>
  <w:style w:type="character" w:customStyle="1" w:styleId="WW8Num28z1">
    <w:name w:val="WW8Num28z1"/>
    <w:rsid w:val="00A924C9"/>
    <w:rPr>
      <w:rFonts w:ascii="Wingdings 2" w:hAnsi="Wingdings 2" w:cs="StarSymbol"/>
      <w:sz w:val="18"/>
      <w:szCs w:val="18"/>
    </w:rPr>
  </w:style>
  <w:style w:type="character" w:customStyle="1" w:styleId="WW8Num28z2">
    <w:name w:val="WW8Num28z2"/>
    <w:rsid w:val="00A924C9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A924C9"/>
  </w:style>
  <w:style w:type="character" w:customStyle="1" w:styleId="WW-Absatz-Standardschriftart1">
    <w:name w:val="WW-Absatz-Standardschriftart1"/>
    <w:rsid w:val="00A924C9"/>
  </w:style>
  <w:style w:type="character" w:customStyle="1" w:styleId="Domylnaczcionkaakapitu3">
    <w:name w:val="Domyślna czcionka akapitu3"/>
    <w:rsid w:val="00A924C9"/>
  </w:style>
  <w:style w:type="character" w:customStyle="1" w:styleId="Domylnaczcionkaakapitu2">
    <w:name w:val="Domyślna czcionka akapitu2"/>
    <w:rsid w:val="00A924C9"/>
  </w:style>
  <w:style w:type="character" w:customStyle="1" w:styleId="WW8Num11z0">
    <w:name w:val="WW8Num11z0"/>
    <w:rsid w:val="00A924C9"/>
    <w:rPr>
      <w:b w:val="0"/>
      <w:i w:val="0"/>
      <w:color w:val="auto"/>
    </w:rPr>
  </w:style>
  <w:style w:type="character" w:customStyle="1" w:styleId="WW8Num14z1">
    <w:name w:val="WW8Num14z1"/>
    <w:rsid w:val="00A924C9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A924C9"/>
    <w:rPr>
      <w:b w:val="0"/>
      <w:i w:val="0"/>
      <w:color w:val="auto"/>
    </w:rPr>
  </w:style>
  <w:style w:type="character" w:customStyle="1" w:styleId="WW8Num26z1">
    <w:name w:val="WW8Num26z1"/>
    <w:rsid w:val="00A924C9"/>
    <w:rPr>
      <w:b/>
      <w:i w:val="0"/>
    </w:rPr>
  </w:style>
  <w:style w:type="character" w:customStyle="1" w:styleId="WW8Num30z2">
    <w:name w:val="WW8Num30z2"/>
    <w:rsid w:val="00A924C9"/>
    <w:rPr>
      <w:rFonts w:ascii="Times New Roman" w:eastAsia="Times New Roman" w:hAnsi="Times New Roman" w:cs="Times New Roman"/>
    </w:rPr>
  </w:style>
  <w:style w:type="character" w:customStyle="1" w:styleId="WW8Num31z0">
    <w:name w:val="WW8Num31z0"/>
    <w:rsid w:val="00A924C9"/>
    <w:rPr>
      <w:color w:val="auto"/>
    </w:rPr>
  </w:style>
  <w:style w:type="character" w:customStyle="1" w:styleId="WW8Num34z0">
    <w:name w:val="WW8Num34z0"/>
    <w:rsid w:val="00A924C9"/>
    <w:rPr>
      <w:b w:val="0"/>
      <w:i w:val="0"/>
      <w:color w:val="auto"/>
    </w:rPr>
  </w:style>
  <w:style w:type="character" w:customStyle="1" w:styleId="Domylnaczcionkaakapitu1">
    <w:name w:val="Domyślna czcionka akapitu1"/>
    <w:rsid w:val="00A924C9"/>
  </w:style>
  <w:style w:type="character" w:customStyle="1" w:styleId="Bullets">
    <w:name w:val="Bullets"/>
    <w:rsid w:val="00A924C9"/>
    <w:rPr>
      <w:rFonts w:ascii="StarSymbol" w:eastAsia="StarSymbol" w:hAnsi="StarSymbol" w:cs="StarSymbol"/>
      <w:sz w:val="18"/>
      <w:szCs w:val="18"/>
    </w:rPr>
  </w:style>
  <w:style w:type="character" w:customStyle="1" w:styleId="NumberingSymbols">
    <w:name w:val="Numbering Symbols"/>
    <w:rsid w:val="00A924C9"/>
  </w:style>
  <w:style w:type="character" w:customStyle="1" w:styleId="Odwoaniedokomentarza1">
    <w:name w:val="Odwołanie do komentarza1"/>
    <w:basedOn w:val="Domylnaczcionkaakapitu3"/>
    <w:rsid w:val="00A924C9"/>
    <w:rPr>
      <w:sz w:val="16"/>
      <w:szCs w:val="16"/>
    </w:rPr>
  </w:style>
  <w:style w:type="paragraph" w:customStyle="1" w:styleId="Caption1">
    <w:name w:val="Caption1"/>
    <w:basedOn w:val="Normalny"/>
    <w:rsid w:val="00A924C9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Index">
    <w:name w:val="Index"/>
    <w:basedOn w:val="Normalny"/>
    <w:rsid w:val="00A924C9"/>
    <w:pPr>
      <w:suppressLineNumbers/>
      <w:suppressAutoHyphens/>
    </w:pPr>
    <w:rPr>
      <w:rFonts w:cs="Tahoma"/>
      <w:lang w:eastAsia="ar-SA"/>
    </w:rPr>
  </w:style>
  <w:style w:type="paragraph" w:customStyle="1" w:styleId="Tekstpodstawowy31">
    <w:name w:val="Tekst podstawowy 31"/>
    <w:basedOn w:val="Normalny"/>
    <w:rsid w:val="00A924C9"/>
    <w:pPr>
      <w:widowControl w:val="0"/>
      <w:suppressAutoHyphens/>
      <w:jc w:val="both"/>
    </w:pPr>
    <w:rPr>
      <w:rFonts w:ascii="Arial" w:hAnsi="Arial"/>
      <w:kern w:val="1"/>
      <w:sz w:val="22"/>
      <w:szCs w:val="20"/>
      <w:lang w:val="en-GB" w:eastAsia="ar-SA"/>
    </w:rPr>
  </w:style>
  <w:style w:type="paragraph" w:customStyle="1" w:styleId="Tekstpodstawowywcity31">
    <w:name w:val="Tekst podstawowy wcięty 31"/>
    <w:basedOn w:val="Normalny"/>
    <w:rsid w:val="00A924C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HTML-wstpniesformatowany">
    <w:name w:val="HTML Preformatted"/>
    <w:basedOn w:val="Normalny"/>
    <w:link w:val="HTML-wstpniesformatowanyZnak"/>
    <w:semiHidden/>
    <w:rsid w:val="00A924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sz w:val="20"/>
      <w:szCs w:val="20"/>
      <w:lang w:eastAsia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A924C9"/>
    <w:rPr>
      <w:rFonts w:ascii="Arial Unicode MS" w:eastAsia="Arial Unicode MS" w:hAnsi="Arial Unicode MS" w:cs="Arial Unicode MS"/>
      <w:lang w:eastAsia="ar-SA"/>
    </w:rPr>
  </w:style>
  <w:style w:type="paragraph" w:customStyle="1" w:styleId="TekstPunktu">
    <w:name w:val="TekstPunktu"/>
    <w:basedOn w:val="Normalny"/>
    <w:rsid w:val="00A924C9"/>
    <w:pPr>
      <w:suppressAutoHyphens/>
      <w:ind w:left="680"/>
    </w:pPr>
    <w:rPr>
      <w:lang w:eastAsia="ar-SA"/>
    </w:rPr>
  </w:style>
  <w:style w:type="paragraph" w:customStyle="1" w:styleId="Tekstkomentarza1">
    <w:name w:val="Tekst komentarza1"/>
    <w:basedOn w:val="Normalny"/>
    <w:rsid w:val="00A924C9"/>
    <w:pPr>
      <w:suppressAutoHyphens/>
    </w:pPr>
    <w:rPr>
      <w:sz w:val="20"/>
      <w:szCs w:val="20"/>
      <w:lang w:eastAsia="ar-SA"/>
    </w:rPr>
  </w:style>
  <w:style w:type="paragraph" w:styleId="Podtytu">
    <w:name w:val="Subtitle"/>
    <w:basedOn w:val="Heading"/>
    <w:next w:val="Tekstpodstawowy"/>
    <w:link w:val="PodtytuZnak"/>
    <w:qFormat/>
    <w:rsid w:val="00A924C9"/>
    <w:pPr>
      <w:jc w:val="center"/>
    </w:pPr>
    <w:rPr>
      <w:rFonts w:ascii="Luxi Sans" w:eastAsia="Mincho" w:hAnsi="Luxi Sans" w:cs="Tahoma"/>
      <w:i/>
      <w:iCs/>
      <w:szCs w:val="28"/>
      <w:lang w:eastAsia="ar-SA"/>
    </w:rPr>
  </w:style>
  <w:style w:type="character" w:customStyle="1" w:styleId="PodtytuZnak">
    <w:name w:val="Podtytuł Znak"/>
    <w:basedOn w:val="Domylnaczcionkaakapitu"/>
    <w:link w:val="Podtytu"/>
    <w:rsid w:val="00A924C9"/>
    <w:rPr>
      <w:rFonts w:ascii="Luxi Sans" w:eastAsia="Mincho" w:hAnsi="Luxi Sans" w:cs="Tahoma"/>
      <w:i/>
      <w:iCs/>
      <w:sz w:val="28"/>
      <w:szCs w:val="28"/>
      <w:lang w:eastAsia="ar-SA"/>
    </w:rPr>
  </w:style>
  <w:style w:type="paragraph" w:customStyle="1" w:styleId="IITytu">
    <w:name w:val="II Tytuł"/>
    <w:basedOn w:val="Tytu"/>
    <w:rsid w:val="00A924C9"/>
    <w:pPr>
      <w:widowControl w:val="0"/>
      <w:tabs>
        <w:tab w:val="num" w:pos="1078"/>
      </w:tabs>
      <w:suppressAutoHyphens/>
      <w:autoSpaceDE/>
      <w:autoSpaceDN/>
      <w:spacing w:before="120" w:after="360"/>
      <w:ind w:left="-340"/>
      <w:jc w:val="left"/>
    </w:pPr>
    <w:rPr>
      <w:rFonts w:ascii="Luxi Serif" w:eastAsia="Bitstream Vera Sans" w:hAnsi="Luxi Serif" w:cs="Tahoma"/>
      <w:bCs w:val="0"/>
      <w:kern w:val="1"/>
      <w:sz w:val="36"/>
      <w:szCs w:val="20"/>
      <w:lang w:eastAsia="ar-SA"/>
    </w:rPr>
  </w:style>
  <w:style w:type="paragraph" w:customStyle="1" w:styleId="WfxBillCode">
    <w:name w:val="WfxBillCode"/>
    <w:basedOn w:val="Normalny"/>
    <w:rsid w:val="00A924C9"/>
    <w:rPr>
      <w:sz w:val="20"/>
      <w:szCs w:val="20"/>
      <w:lang w:eastAsia="en-US"/>
    </w:rPr>
  </w:style>
  <w:style w:type="character" w:customStyle="1" w:styleId="TekstpodstawowywcityZnak">
    <w:name w:val="Tekst podstawowy wcięty Znak"/>
    <w:basedOn w:val="Domylnaczcionkaakapitu"/>
    <w:rsid w:val="00A924C9"/>
    <w:rPr>
      <w:rFonts w:ascii="Arial" w:hAnsi="Arial" w:cs="Arial"/>
      <w:bCs/>
      <w:sz w:val="22"/>
      <w:szCs w:val="24"/>
      <w:lang w:eastAsia="ar-SA"/>
    </w:rPr>
  </w:style>
  <w:style w:type="character" w:customStyle="1" w:styleId="Nagwek7Znak">
    <w:name w:val="Nagłówek 7 Znak"/>
    <w:basedOn w:val="Domylnaczcionkaakapitu"/>
    <w:rsid w:val="00A924C9"/>
    <w:rPr>
      <w:rFonts w:ascii="Calibri" w:eastAsia="Times New Roman" w:hAnsi="Calibri" w:cs="Times New Roman"/>
      <w:sz w:val="24"/>
      <w:szCs w:val="24"/>
      <w:lang w:eastAsia="ar-SA"/>
    </w:rPr>
  </w:style>
  <w:style w:type="paragraph" w:styleId="Plandokumentu">
    <w:name w:val="Document Map"/>
    <w:basedOn w:val="Normalny"/>
    <w:link w:val="PlandokumentuZnak"/>
    <w:semiHidden/>
    <w:unhideWhenUsed/>
    <w:rsid w:val="00A924C9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PlandokumentuZnak">
    <w:name w:val="Plan dokumentu Znak"/>
    <w:basedOn w:val="Domylnaczcionkaakapitu"/>
    <w:link w:val="Plandokumentu"/>
    <w:semiHidden/>
    <w:rsid w:val="00A924C9"/>
    <w:rPr>
      <w:rFonts w:ascii="Tahoma" w:hAnsi="Tahoma" w:cs="Tahoma"/>
      <w:sz w:val="16"/>
      <w:szCs w:val="16"/>
      <w:lang w:eastAsia="ar-SA"/>
    </w:rPr>
  </w:style>
  <w:style w:type="paragraph" w:styleId="Poprawka">
    <w:name w:val="Revision"/>
    <w:hidden/>
    <w:semiHidden/>
    <w:rsid w:val="00A924C9"/>
    <w:rPr>
      <w:sz w:val="24"/>
      <w:szCs w:val="24"/>
      <w:lang w:eastAsia="ar-SA"/>
    </w:rPr>
  </w:style>
  <w:style w:type="paragraph" w:customStyle="1" w:styleId="Itemize1">
    <w:name w:val="Itemize1"/>
    <w:basedOn w:val="Wcicienormalne"/>
    <w:rsid w:val="00A924C9"/>
    <w:pPr>
      <w:numPr>
        <w:numId w:val="141"/>
      </w:numPr>
      <w:tabs>
        <w:tab w:val="clear" w:pos="360"/>
      </w:tabs>
      <w:suppressAutoHyphens w:val="0"/>
      <w:spacing w:before="60" w:after="60"/>
      <w:ind w:left="425" w:right="-2" w:hanging="425"/>
      <w:jc w:val="both"/>
    </w:pPr>
    <w:rPr>
      <w:rFonts w:ascii="Arial" w:hAnsi="Arial"/>
      <w:sz w:val="22"/>
      <w:szCs w:val="20"/>
      <w:lang w:val="de-DE" w:eastAsia="sk-SK"/>
    </w:rPr>
  </w:style>
  <w:style w:type="paragraph" w:styleId="Wcicienormalne">
    <w:name w:val="Normal Indent"/>
    <w:basedOn w:val="Normalny"/>
    <w:semiHidden/>
    <w:unhideWhenUsed/>
    <w:rsid w:val="00A924C9"/>
    <w:pPr>
      <w:suppressAutoHyphens/>
      <w:ind w:left="708"/>
    </w:pPr>
    <w:rPr>
      <w:lang w:eastAsia="ar-SA"/>
    </w:rPr>
  </w:style>
  <w:style w:type="paragraph" w:customStyle="1" w:styleId="Tekstpodstawowywcity22">
    <w:name w:val="Tekst podstawowy wcięty 22"/>
    <w:basedOn w:val="Normalny"/>
    <w:rsid w:val="00A924C9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tekstpodstawowy210">
    <w:name w:val="tekstpodstawowy21"/>
    <w:basedOn w:val="Normalny"/>
    <w:rsid w:val="00A924C9"/>
    <w:pPr>
      <w:spacing w:before="280" w:after="280"/>
    </w:pPr>
    <w:rPr>
      <w:lang w:eastAsia="ar-SA"/>
    </w:rPr>
  </w:style>
  <w:style w:type="paragraph" w:customStyle="1" w:styleId="Tekstpoziom2">
    <w:name w:val="Tekst poziom 2"/>
    <w:basedOn w:val="Normalny"/>
    <w:rsid w:val="00A924C9"/>
    <w:pPr>
      <w:spacing w:after="120" w:line="360" w:lineRule="auto"/>
      <w:ind w:left="567"/>
    </w:pPr>
    <w:rPr>
      <w:rFonts w:ascii="Arial" w:hAnsi="Arial"/>
      <w:color w:val="FF0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54887-1428-459F-A403-ED3254C2B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1528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Hewlett-Packard Company</Company>
  <LinksUpToDate>false</LinksUpToDate>
  <CharactersWithSpaces>10677</CharactersWithSpaces>
  <SharedDoc>false</SharedDoc>
  <HLinks>
    <vt:vector size="6" baseType="variant">
      <vt:variant>
        <vt:i4>720896</vt:i4>
      </vt:variant>
      <vt:variant>
        <vt:i4>3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M.Weber</cp:lastModifiedBy>
  <cp:revision>3</cp:revision>
  <cp:lastPrinted>2012-11-21T10:14:00Z</cp:lastPrinted>
  <dcterms:created xsi:type="dcterms:W3CDTF">2012-11-21T10:15:00Z</dcterms:created>
  <dcterms:modified xsi:type="dcterms:W3CDTF">2012-11-21T10:16:00Z</dcterms:modified>
</cp:coreProperties>
</file>