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35D" w:rsidRPr="001623C7" w:rsidRDefault="00AD40E5" w:rsidP="005A135D">
      <w:pPr>
        <w:jc w:val="right"/>
        <w:rPr>
          <w:rFonts w:ascii="Arial" w:hAnsi="Arial" w:cs="Arial"/>
          <w:b/>
          <w:bCs/>
          <w:sz w:val="22"/>
        </w:rPr>
      </w:pPr>
      <w:r w:rsidRPr="00AD40E5">
        <w:rPr>
          <w:rFonts w:ascii="Arial" w:hAnsi="Arial" w:cs="Arial"/>
          <w:sz w:val="18"/>
        </w:rPr>
        <w:pict>
          <v:roundrect id="_x0000_s1028" style="position:absolute;left:0;text-align:left;margin-left:-16.9pt;margin-top:12.45pt;width:214.5pt;height:87.75pt;z-index:251655680" arcsize="10923f" filled="f"/>
        </w:pict>
      </w:r>
      <w:r w:rsidR="005A135D" w:rsidRPr="001623C7">
        <w:rPr>
          <w:rFonts w:ascii="Arial" w:hAnsi="Arial" w:cs="Arial"/>
          <w:b/>
          <w:bCs/>
          <w:sz w:val="22"/>
        </w:rPr>
        <w:t>Załącznik nr 3</w:t>
      </w:r>
      <w:r w:rsidR="007779F7" w:rsidRPr="001623C7">
        <w:rPr>
          <w:rFonts w:ascii="Arial" w:hAnsi="Arial" w:cs="Arial"/>
          <w:b/>
          <w:bCs/>
          <w:sz w:val="22"/>
        </w:rPr>
        <w:t xml:space="preserve"> do SIWZ</w:t>
      </w:r>
    </w:p>
    <w:p w:rsidR="005A135D" w:rsidRPr="001623C7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1623C7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1623C7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1623C7" w:rsidRDefault="00B92ED2" w:rsidP="005A135D">
      <w:pPr>
        <w:jc w:val="right"/>
        <w:rPr>
          <w:rFonts w:ascii="Arial" w:hAnsi="Arial" w:cs="Arial"/>
          <w:b/>
          <w:i/>
          <w:sz w:val="18"/>
        </w:rPr>
      </w:pPr>
      <w:r w:rsidRPr="001623C7">
        <w:rPr>
          <w:rFonts w:ascii="Arial" w:hAnsi="Arial" w:cs="Arial"/>
          <w:b/>
          <w:i/>
          <w:sz w:val="18"/>
        </w:rPr>
        <w:tab/>
      </w:r>
      <w:r w:rsidRPr="001623C7">
        <w:rPr>
          <w:rFonts w:ascii="Arial" w:hAnsi="Arial" w:cs="Arial"/>
          <w:b/>
          <w:i/>
          <w:sz w:val="18"/>
        </w:rPr>
        <w:tab/>
      </w:r>
      <w:r w:rsidRPr="001623C7">
        <w:rPr>
          <w:rFonts w:ascii="Arial" w:hAnsi="Arial" w:cs="Arial"/>
          <w:b/>
          <w:i/>
          <w:sz w:val="18"/>
        </w:rPr>
        <w:tab/>
      </w:r>
      <w:r w:rsidRPr="001623C7">
        <w:rPr>
          <w:rFonts w:ascii="Arial" w:hAnsi="Arial" w:cs="Arial"/>
          <w:b/>
          <w:i/>
          <w:sz w:val="18"/>
        </w:rPr>
        <w:tab/>
      </w:r>
      <w:r w:rsidRPr="001623C7">
        <w:rPr>
          <w:rFonts w:ascii="Arial" w:hAnsi="Arial" w:cs="Arial"/>
          <w:b/>
          <w:i/>
          <w:sz w:val="18"/>
        </w:rPr>
        <w:tab/>
      </w:r>
      <w:r w:rsidRPr="001623C7">
        <w:rPr>
          <w:rFonts w:ascii="Arial" w:hAnsi="Arial" w:cs="Arial"/>
          <w:b/>
          <w:i/>
          <w:sz w:val="18"/>
        </w:rPr>
        <w:tab/>
      </w:r>
    </w:p>
    <w:p w:rsidR="005A135D" w:rsidRPr="001623C7" w:rsidRDefault="005A135D" w:rsidP="005A135D">
      <w:pPr>
        <w:jc w:val="right"/>
        <w:rPr>
          <w:rFonts w:ascii="Arial" w:hAnsi="Arial" w:cs="Arial"/>
          <w:b/>
          <w:i/>
          <w:sz w:val="18"/>
        </w:rPr>
      </w:pPr>
    </w:p>
    <w:p w:rsidR="005A135D" w:rsidRPr="001623C7" w:rsidRDefault="005A7056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sz w:val="18"/>
        </w:rPr>
      </w:pPr>
      <w:r w:rsidRPr="001623C7">
        <w:rPr>
          <w:rFonts w:ascii="Arial" w:hAnsi="Arial" w:cs="Arial"/>
          <w:b w:val="0"/>
        </w:rPr>
        <w:t xml:space="preserve"> (pieczęć adresowa Wykonawcy) </w:t>
      </w:r>
      <w:r w:rsidRPr="001623C7">
        <w:rPr>
          <w:rFonts w:ascii="Arial" w:hAnsi="Arial" w:cs="Arial"/>
          <w:b w:val="0"/>
        </w:rPr>
        <w:tab/>
      </w:r>
      <w:r w:rsidRPr="001623C7">
        <w:rPr>
          <w:rFonts w:ascii="Arial" w:hAnsi="Arial" w:cs="Arial"/>
          <w:b w:val="0"/>
        </w:rPr>
        <w:tab/>
      </w:r>
      <w:r w:rsidRPr="001623C7">
        <w:rPr>
          <w:rFonts w:ascii="Arial" w:hAnsi="Arial" w:cs="Arial"/>
          <w:b w:val="0"/>
        </w:rPr>
        <w:tab/>
      </w:r>
      <w:r w:rsidRPr="001623C7">
        <w:rPr>
          <w:rFonts w:ascii="Arial" w:hAnsi="Arial" w:cs="Arial"/>
          <w:b w:val="0"/>
        </w:rPr>
        <w:tab/>
      </w:r>
      <w:r w:rsidR="00B92ED2" w:rsidRPr="001623C7">
        <w:rPr>
          <w:rFonts w:ascii="Arial" w:hAnsi="Arial" w:cs="Arial"/>
          <w:b w:val="0"/>
          <w:sz w:val="18"/>
        </w:rPr>
        <w:t>......................................., dn. ..........................</w:t>
      </w:r>
    </w:p>
    <w:p w:rsidR="005A135D" w:rsidRPr="001623C7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1623C7" w:rsidRDefault="00B92ED2" w:rsidP="005A135D">
      <w:pPr>
        <w:rPr>
          <w:rFonts w:ascii="Arial" w:hAnsi="Arial" w:cs="Arial"/>
          <w:sz w:val="18"/>
        </w:rPr>
      </w:pPr>
      <w:r w:rsidRPr="001623C7">
        <w:rPr>
          <w:rFonts w:ascii="Arial" w:hAnsi="Arial" w:cs="Arial"/>
          <w:sz w:val="18"/>
        </w:rPr>
        <w:t xml:space="preserve">Pełna nazwa firmy: </w:t>
      </w:r>
      <w:r w:rsidRPr="001623C7">
        <w:rPr>
          <w:rFonts w:ascii="Arial" w:hAnsi="Arial" w:cs="Arial"/>
          <w:sz w:val="18"/>
        </w:rPr>
        <w:tab/>
      </w:r>
      <w:r w:rsidRPr="001623C7">
        <w:rPr>
          <w:rFonts w:ascii="Arial" w:hAnsi="Arial" w:cs="Arial"/>
          <w:sz w:val="18"/>
        </w:rPr>
        <w:tab/>
      </w:r>
      <w:r w:rsidRPr="001623C7">
        <w:rPr>
          <w:rFonts w:ascii="Arial" w:hAnsi="Arial" w:cs="Arial"/>
          <w:sz w:val="18"/>
        </w:rPr>
        <w:tab/>
      </w:r>
      <w:r w:rsidRPr="001623C7">
        <w:rPr>
          <w:rFonts w:ascii="Arial" w:hAnsi="Arial" w:cs="Arial"/>
          <w:sz w:val="18"/>
        </w:rPr>
        <w:tab/>
      </w:r>
      <w:r w:rsidRPr="001623C7">
        <w:rPr>
          <w:rFonts w:ascii="Arial" w:hAnsi="Arial" w:cs="Arial"/>
          <w:sz w:val="18"/>
        </w:rPr>
        <w:tab/>
      </w:r>
      <w:r w:rsidRPr="001623C7">
        <w:rPr>
          <w:rFonts w:ascii="Arial" w:hAnsi="Arial" w:cs="Arial"/>
          <w:sz w:val="18"/>
        </w:rPr>
        <w:tab/>
      </w:r>
    </w:p>
    <w:p w:rsidR="005A135D" w:rsidRPr="001623C7" w:rsidRDefault="00B92ED2" w:rsidP="005A135D">
      <w:pPr>
        <w:rPr>
          <w:rFonts w:ascii="Arial" w:hAnsi="Arial" w:cs="Arial"/>
          <w:sz w:val="18"/>
        </w:rPr>
      </w:pPr>
      <w:r w:rsidRPr="001623C7">
        <w:rPr>
          <w:rFonts w:ascii="Arial" w:hAnsi="Arial" w:cs="Arial"/>
          <w:sz w:val="18"/>
        </w:rPr>
        <w:t>................................................................................................................</w:t>
      </w:r>
    </w:p>
    <w:p w:rsidR="005A135D" w:rsidRPr="001623C7" w:rsidRDefault="00B92ED2" w:rsidP="005A135D">
      <w:pPr>
        <w:rPr>
          <w:rFonts w:ascii="Arial" w:hAnsi="Arial" w:cs="Arial"/>
          <w:sz w:val="18"/>
        </w:rPr>
      </w:pPr>
      <w:r w:rsidRPr="001623C7">
        <w:rPr>
          <w:rFonts w:ascii="Arial" w:hAnsi="Arial" w:cs="Arial"/>
          <w:sz w:val="18"/>
        </w:rPr>
        <w:t>................................................................................................................</w:t>
      </w:r>
    </w:p>
    <w:p w:rsidR="005A135D" w:rsidRPr="001623C7" w:rsidRDefault="00B92ED2" w:rsidP="005A135D">
      <w:pPr>
        <w:rPr>
          <w:rFonts w:ascii="Arial" w:hAnsi="Arial" w:cs="Arial"/>
          <w:sz w:val="18"/>
        </w:rPr>
      </w:pPr>
      <w:r w:rsidRPr="001623C7">
        <w:rPr>
          <w:rFonts w:ascii="Arial" w:hAnsi="Arial" w:cs="Arial"/>
          <w:sz w:val="18"/>
        </w:rPr>
        <w:t>Adres firmy: ...........................................................................................</w:t>
      </w:r>
    </w:p>
    <w:p w:rsidR="005A135D" w:rsidRPr="001623C7" w:rsidRDefault="00B92ED2" w:rsidP="005A135D">
      <w:pPr>
        <w:rPr>
          <w:rFonts w:ascii="Arial" w:hAnsi="Arial" w:cs="Arial"/>
          <w:sz w:val="18"/>
        </w:rPr>
      </w:pPr>
      <w:r w:rsidRPr="001623C7">
        <w:rPr>
          <w:rFonts w:ascii="Arial" w:hAnsi="Arial" w:cs="Arial"/>
          <w:sz w:val="18"/>
        </w:rPr>
        <w:tab/>
      </w:r>
      <w:r w:rsidRPr="001623C7">
        <w:rPr>
          <w:rFonts w:ascii="Arial" w:hAnsi="Arial" w:cs="Arial"/>
          <w:sz w:val="18"/>
        </w:rPr>
        <w:tab/>
        <w:t>(kod, miasto, ulica, numer domu)</w:t>
      </w:r>
    </w:p>
    <w:p w:rsidR="005A135D" w:rsidRPr="001623C7" w:rsidRDefault="00B92ED2" w:rsidP="005A135D">
      <w:pPr>
        <w:rPr>
          <w:rFonts w:ascii="Arial" w:hAnsi="Arial" w:cs="Arial"/>
          <w:sz w:val="18"/>
        </w:rPr>
      </w:pPr>
      <w:r w:rsidRPr="001623C7">
        <w:rPr>
          <w:rFonts w:ascii="Arial" w:hAnsi="Arial" w:cs="Arial"/>
          <w:sz w:val="18"/>
        </w:rPr>
        <w:t>Województwo i powiat: .........................................................................</w:t>
      </w:r>
    </w:p>
    <w:p w:rsidR="005A135D" w:rsidRPr="001623C7" w:rsidRDefault="00B92ED2" w:rsidP="005A135D">
      <w:pPr>
        <w:rPr>
          <w:rFonts w:ascii="Arial" w:hAnsi="Arial" w:cs="Arial"/>
          <w:sz w:val="18"/>
        </w:rPr>
      </w:pPr>
      <w:r w:rsidRPr="001623C7">
        <w:rPr>
          <w:rFonts w:ascii="Arial" w:hAnsi="Arial" w:cs="Arial"/>
          <w:sz w:val="18"/>
        </w:rPr>
        <w:t>Nr tel. .....................................................................................................</w:t>
      </w:r>
    </w:p>
    <w:p w:rsidR="005A135D" w:rsidRPr="001623C7" w:rsidRDefault="005A7056" w:rsidP="005A135D">
      <w:pPr>
        <w:rPr>
          <w:rFonts w:ascii="Arial" w:hAnsi="Arial" w:cs="Arial"/>
          <w:sz w:val="18"/>
        </w:rPr>
      </w:pPr>
      <w:r w:rsidRPr="001623C7">
        <w:rPr>
          <w:rFonts w:ascii="Arial" w:hAnsi="Arial" w:cs="Arial"/>
          <w:sz w:val="18"/>
        </w:rPr>
        <w:t>Nr fax. ....................................................................................................</w:t>
      </w:r>
    </w:p>
    <w:p w:rsidR="005A135D" w:rsidRPr="001623C7" w:rsidRDefault="005A7056" w:rsidP="005A135D">
      <w:pPr>
        <w:rPr>
          <w:rFonts w:ascii="Arial" w:hAnsi="Arial" w:cs="Arial"/>
          <w:sz w:val="18"/>
        </w:rPr>
      </w:pPr>
      <w:r w:rsidRPr="001623C7">
        <w:rPr>
          <w:rFonts w:ascii="Arial" w:hAnsi="Arial" w:cs="Arial"/>
          <w:sz w:val="18"/>
        </w:rPr>
        <w:t>Adres e – mail ........................................................................................</w:t>
      </w:r>
    </w:p>
    <w:p w:rsidR="005A135D" w:rsidRPr="001623C7" w:rsidRDefault="007779F7" w:rsidP="005A135D">
      <w:pPr>
        <w:rPr>
          <w:rFonts w:ascii="Arial" w:hAnsi="Arial" w:cs="Arial"/>
          <w:sz w:val="18"/>
        </w:rPr>
      </w:pPr>
      <w:r w:rsidRPr="001623C7">
        <w:rPr>
          <w:rFonts w:ascii="Arial" w:hAnsi="Arial" w:cs="Arial"/>
          <w:sz w:val="18"/>
        </w:rPr>
        <w:t xml:space="preserve">Strona </w:t>
      </w:r>
      <w:proofErr w:type="spellStart"/>
      <w:r w:rsidRPr="001623C7">
        <w:rPr>
          <w:rFonts w:ascii="Arial" w:hAnsi="Arial" w:cs="Arial"/>
          <w:sz w:val="18"/>
        </w:rPr>
        <w:t>www</w:t>
      </w:r>
      <w:proofErr w:type="spellEnd"/>
      <w:r w:rsidRPr="001623C7">
        <w:rPr>
          <w:rFonts w:ascii="Arial" w:hAnsi="Arial" w:cs="Arial"/>
          <w:sz w:val="18"/>
        </w:rPr>
        <w:t>. ..........................................................................................</w:t>
      </w:r>
    </w:p>
    <w:p w:rsidR="005A135D" w:rsidRPr="001623C7" w:rsidRDefault="007779F7" w:rsidP="005A135D">
      <w:pPr>
        <w:rPr>
          <w:rFonts w:ascii="Arial" w:hAnsi="Arial" w:cs="Arial"/>
          <w:sz w:val="18"/>
        </w:rPr>
      </w:pPr>
      <w:r w:rsidRPr="001623C7">
        <w:rPr>
          <w:rFonts w:ascii="Arial" w:hAnsi="Arial" w:cs="Arial"/>
          <w:sz w:val="18"/>
        </w:rPr>
        <w:t>NIP: ........................................................................................................</w:t>
      </w:r>
    </w:p>
    <w:p w:rsidR="005A135D" w:rsidRPr="001623C7" w:rsidRDefault="007779F7" w:rsidP="005A135D">
      <w:pPr>
        <w:rPr>
          <w:rFonts w:ascii="Arial" w:hAnsi="Arial" w:cs="Arial"/>
          <w:sz w:val="18"/>
        </w:rPr>
      </w:pPr>
      <w:r w:rsidRPr="001623C7">
        <w:rPr>
          <w:rFonts w:ascii="Arial" w:hAnsi="Arial" w:cs="Arial"/>
          <w:sz w:val="18"/>
        </w:rPr>
        <w:t>REGON: .................................................................................................</w:t>
      </w:r>
    </w:p>
    <w:p w:rsidR="005A135D" w:rsidRPr="001623C7" w:rsidRDefault="007779F7" w:rsidP="005A135D">
      <w:pPr>
        <w:rPr>
          <w:rFonts w:ascii="Arial" w:hAnsi="Arial" w:cs="Arial"/>
          <w:sz w:val="18"/>
        </w:rPr>
      </w:pPr>
      <w:r w:rsidRPr="001623C7">
        <w:rPr>
          <w:rFonts w:ascii="Arial" w:hAnsi="Arial" w:cs="Arial"/>
          <w:sz w:val="18"/>
        </w:rPr>
        <w:t>Nazwa banku i nr oddziału .................................................</w:t>
      </w:r>
      <w:r w:rsidR="00B92ED2" w:rsidRPr="001623C7">
        <w:rPr>
          <w:rFonts w:ascii="Arial" w:hAnsi="Arial" w:cs="Arial"/>
          <w:sz w:val="18"/>
        </w:rPr>
        <w:t>....................</w:t>
      </w:r>
      <w:r w:rsidR="00B92ED2" w:rsidRPr="001623C7">
        <w:rPr>
          <w:rFonts w:ascii="Arial" w:hAnsi="Arial" w:cs="Arial"/>
          <w:sz w:val="18"/>
        </w:rPr>
        <w:br/>
        <w:t xml:space="preserve">Nr rachunku bankowego </w:t>
      </w:r>
      <w:r w:rsidR="00B92ED2" w:rsidRPr="001623C7">
        <w:rPr>
          <w:rFonts w:ascii="Arial" w:hAnsi="Arial" w:cs="Arial"/>
          <w:i/>
          <w:sz w:val="18"/>
        </w:rPr>
        <w:t>(26 cyfrowy w standardzie NRB):</w:t>
      </w:r>
      <w:r w:rsidR="00B92ED2" w:rsidRPr="001623C7">
        <w:rPr>
          <w:rFonts w:ascii="Arial" w:hAnsi="Arial" w:cs="Arial"/>
          <w:sz w:val="18"/>
        </w:rPr>
        <w:t xml:space="preserve"> </w:t>
      </w:r>
    </w:p>
    <w:p w:rsidR="005A135D" w:rsidRPr="001623C7" w:rsidRDefault="00B92ED2" w:rsidP="005A135D">
      <w:pPr>
        <w:rPr>
          <w:rFonts w:ascii="Arial" w:hAnsi="Arial" w:cs="Arial"/>
          <w:sz w:val="18"/>
        </w:rPr>
      </w:pPr>
      <w:r w:rsidRPr="001623C7">
        <w:rPr>
          <w:rFonts w:ascii="Arial" w:hAnsi="Arial" w:cs="Arial"/>
          <w:sz w:val="18"/>
        </w:rPr>
        <w:t>.................................................................................................................</w:t>
      </w:r>
    </w:p>
    <w:p w:rsidR="005A135D" w:rsidRPr="001623C7" w:rsidRDefault="005A135D" w:rsidP="005A135D">
      <w:pPr>
        <w:rPr>
          <w:rFonts w:ascii="Arial" w:hAnsi="Arial" w:cs="Arial"/>
          <w:b/>
          <w:i/>
          <w:sz w:val="18"/>
        </w:rPr>
      </w:pPr>
    </w:p>
    <w:p w:rsidR="00DF2C69" w:rsidRPr="001623C7" w:rsidRDefault="00DF2C69" w:rsidP="00DF2C69">
      <w:pPr>
        <w:pStyle w:val="Nagwek4"/>
        <w:pBdr>
          <w:bottom w:val="double" w:sz="4" w:space="5" w:color="auto" w:shadow="1"/>
        </w:pBdr>
        <w:ind w:left="0"/>
        <w:rPr>
          <w:rFonts w:cs="Arial"/>
        </w:rPr>
      </w:pPr>
    </w:p>
    <w:p w:rsidR="00DF2C69" w:rsidRPr="001623C7" w:rsidRDefault="00B92ED2" w:rsidP="00AB6ACC">
      <w:pPr>
        <w:pStyle w:val="Nagwek4"/>
        <w:pBdr>
          <w:bottom w:val="double" w:sz="4" w:space="5" w:color="auto" w:shadow="1"/>
        </w:pBdr>
        <w:ind w:left="0"/>
        <w:jc w:val="center"/>
        <w:rPr>
          <w:rFonts w:cs="Arial"/>
          <w:sz w:val="36"/>
          <w:szCs w:val="36"/>
        </w:rPr>
      </w:pPr>
      <w:r w:rsidRPr="001623C7">
        <w:rPr>
          <w:rFonts w:cs="Arial"/>
          <w:sz w:val="36"/>
          <w:szCs w:val="36"/>
        </w:rPr>
        <w:t xml:space="preserve">Oferta na roboty budowlane </w:t>
      </w:r>
      <w:r w:rsidR="008C428F" w:rsidRPr="008C428F">
        <w:rPr>
          <w:rFonts w:cs="Arial"/>
          <w:sz w:val="36"/>
          <w:szCs w:val="36"/>
        </w:rPr>
        <w:t>polegająca na pracach remontowych budynku wieży AVIA w Poznaniu</w:t>
      </w:r>
    </w:p>
    <w:p w:rsidR="005A135D" w:rsidRPr="001623C7" w:rsidRDefault="00B92ED2" w:rsidP="001C1F7A">
      <w:pPr>
        <w:pStyle w:val="Nagwek2"/>
        <w:spacing w:before="240" w:line="360" w:lineRule="auto"/>
        <w:ind w:left="4248"/>
        <w:rPr>
          <w:rFonts w:ascii="Arial" w:hAnsi="Arial" w:cs="Arial"/>
          <w:b w:val="0"/>
          <w:sz w:val="28"/>
          <w:szCs w:val="28"/>
        </w:rPr>
      </w:pPr>
      <w:r w:rsidRPr="001623C7">
        <w:rPr>
          <w:rFonts w:ascii="Arial" w:hAnsi="Arial" w:cs="Arial"/>
          <w:b w:val="0"/>
          <w:sz w:val="28"/>
          <w:szCs w:val="28"/>
        </w:rPr>
        <w:t xml:space="preserve">Do: </w:t>
      </w:r>
      <w:r w:rsidRPr="001623C7">
        <w:rPr>
          <w:rFonts w:ascii="Arial" w:hAnsi="Arial" w:cs="Arial"/>
          <w:sz w:val="28"/>
          <w:szCs w:val="28"/>
        </w:rPr>
        <w:t>POLSKIEJ AGENCJI ŻEGLUGI POWIETRZNEJ</w:t>
      </w:r>
    </w:p>
    <w:p w:rsidR="005A135D" w:rsidRPr="001623C7" w:rsidRDefault="005A7056" w:rsidP="005A135D">
      <w:pPr>
        <w:pStyle w:val="Nagwek3"/>
        <w:spacing w:before="0" w:after="0"/>
        <w:ind w:left="3540" w:firstLine="708"/>
        <w:jc w:val="left"/>
        <w:rPr>
          <w:rFonts w:cs="Arial"/>
          <w:szCs w:val="28"/>
        </w:rPr>
      </w:pPr>
      <w:r w:rsidRPr="001623C7">
        <w:rPr>
          <w:rFonts w:cs="Arial"/>
          <w:szCs w:val="28"/>
        </w:rPr>
        <w:t>ul. Wieżowa 8, 02-147 Warszawa</w:t>
      </w:r>
    </w:p>
    <w:p w:rsidR="005A135D" w:rsidRPr="001623C7" w:rsidRDefault="005A7056" w:rsidP="005A135D">
      <w:pPr>
        <w:pStyle w:val="Nagwek3"/>
        <w:ind w:left="3540" w:firstLine="708"/>
        <w:jc w:val="left"/>
        <w:rPr>
          <w:rFonts w:cs="Arial"/>
          <w:szCs w:val="28"/>
        </w:rPr>
      </w:pPr>
      <w:r w:rsidRPr="001623C7">
        <w:rPr>
          <w:rFonts w:cs="Arial"/>
          <w:szCs w:val="28"/>
        </w:rPr>
        <w:t>NIP 5222838321, REGON 140886771</w:t>
      </w:r>
    </w:p>
    <w:p w:rsidR="005A135D" w:rsidRPr="001623C7" w:rsidRDefault="005A7056" w:rsidP="005A135D">
      <w:pPr>
        <w:pStyle w:val="Nagwek3"/>
        <w:spacing w:before="0" w:after="240"/>
        <w:ind w:left="3540" w:firstLine="708"/>
        <w:jc w:val="left"/>
        <w:rPr>
          <w:rFonts w:cs="Arial"/>
          <w:b w:val="0"/>
          <w:szCs w:val="28"/>
        </w:rPr>
      </w:pPr>
      <w:r w:rsidRPr="001623C7">
        <w:rPr>
          <w:rFonts w:cs="Arial"/>
          <w:szCs w:val="28"/>
        </w:rPr>
        <w:t>http// www.pansa.pl</w:t>
      </w:r>
    </w:p>
    <w:p w:rsidR="005A135D" w:rsidRPr="001623C7" w:rsidRDefault="005A135D" w:rsidP="005A135D">
      <w:pPr>
        <w:pStyle w:val="Tekstpodstawowy2"/>
        <w:rPr>
          <w:rFonts w:ascii="Arial" w:hAnsi="Arial" w:cs="Arial"/>
          <w:sz w:val="20"/>
        </w:rPr>
      </w:pPr>
    </w:p>
    <w:p w:rsidR="005A135D" w:rsidRPr="001623C7" w:rsidRDefault="005A7056" w:rsidP="005A135D">
      <w:pPr>
        <w:jc w:val="both"/>
        <w:rPr>
          <w:rFonts w:ascii="Arial" w:hAnsi="Arial" w:cs="Arial"/>
          <w:b/>
        </w:rPr>
      </w:pPr>
      <w:r w:rsidRPr="001623C7">
        <w:rPr>
          <w:rFonts w:ascii="Arial" w:hAnsi="Arial" w:cs="Arial"/>
          <w:b/>
        </w:rPr>
        <w:t>W odpowiedzi na ogłoszenie o przetargu nieograniczonym składamy ofertę na wykonanie przedmiotu zamówienia określonego w specyfikacji istotnych warunków zamówienia.</w:t>
      </w:r>
    </w:p>
    <w:p w:rsidR="009A0E15" w:rsidRPr="001623C7" w:rsidRDefault="009A0E15" w:rsidP="009B3D04">
      <w:pPr>
        <w:jc w:val="both"/>
        <w:rPr>
          <w:rFonts w:ascii="Arial" w:hAnsi="Arial" w:cs="Arial"/>
          <w:b/>
        </w:rPr>
      </w:pPr>
    </w:p>
    <w:p w:rsidR="009B3D04" w:rsidRPr="001623C7" w:rsidRDefault="005A7056" w:rsidP="009B3D04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1623C7">
        <w:rPr>
          <w:rFonts w:ascii="Arial" w:hAnsi="Arial" w:cs="Arial"/>
          <w:b/>
        </w:rPr>
        <w:t>Oferujemy należyte wykonanie zamówienia określonego w SIWZ i w Istotnych Postanowieniach Umowy za cenę oferty w wysokości:</w:t>
      </w:r>
    </w:p>
    <w:p w:rsidR="00540383" w:rsidRPr="001623C7" w:rsidRDefault="005A7056" w:rsidP="00540383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1623C7">
        <w:rPr>
          <w:rFonts w:ascii="Arial" w:hAnsi="Arial" w:cs="Arial"/>
          <w:b/>
        </w:rPr>
        <w:t>CENA OFERTY BRUTTO …………………………………………………… PLN</w:t>
      </w:r>
    </w:p>
    <w:p w:rsidR="00540383" w:rsidRPr="001623C7" w:rsidRDefault="005A7056" w:rsidP="00540383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1623C7">
        <w:rPr>
          <w:rFonts w:ascii="Arial" w:hAnsi="Arial" w:cs="Arial"/>
          <w:b/>
        </w:rPr>
        <w:t>Słownie złotych: ..............................................................</w:t>
      </w:r>
    </w:p>
    <w:p w:rsidR="008C41DA" w:rsidRPr="001623C7" w:rsidRDefault="005A7056" w:rsidP="00540383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1623C7">
        <w:rPr>
          <w:rFonts w:ascii="Arial" w:hAnsi="Arial" w:cs="Arial"/>
          <w:b/>
        </w:rPr>
        <w:t>Z uwzględnieniem ……% stawki podatku VAT.</w:t>
      </w:r>
    </w:p>
    <w:p w:rsidR="00970076" w:rsidRPr="001623C7" w:rsidRDefault="00970076" w:rsidP="00540383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b/>
        </w:rPr>
      </w:pPr>
    </w:p>
    <w:p w:rsidR="008C41DA" w:rsidRDefault="005A7056" w:rsidP="009B3D04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1623C7">
        <w:rPr>
          <w:rFonts w:ascii="Arial" w:hAnsi="Arial" w:cs="Arial"/>
          <w:b/>
        </w:rPr>
        <w:t xml:space="preserve">Przedmiot zamówienia wykonamy w terminie …… dni (nie dłużej niż </w:t>
      </w:r>
      <w:r w:rsidR="007759C5" w:rsidRPr="001623C7">
        <w:rPr>
          <w:rFonts w:ascii="Arial" w:hAnsi="Arial" w:cs="Arial"/>
          <w:b/>
        </w:rPr>
        <w:t>6</w:t>
      </w:r>
      <w:r w:rsidR="006908EE" w:rsidRPr="001623C7">
        <w:rPr>
          <w:rFonts w:ascii="Arial" w:hAnsi="Arial" w:cs="Arial"/>
          <w:b/>
        </w:rPr>
        <w:t xml:space="preserve">0 </w:t>
      </w:r>
      <w:r w:rsidR="00FA08B0" w:rsidRPr="001623C7">
        <w:rPr>
          <w:rFonts w:ascii="Arial" w:hAnsi="Arial" w:cs="Arial"/>
          <w:b/>
        </w:rPr>
        <w:t>dni) od </w:t>
      </w:r>
      <w:r w:rsidR="00970076" w:rsidRPr="001623C7">
        <w:rPr>
          <w:rFonts w:ascii="Arial" w:hAnsi="Arial" w:cs="Arial"/>
          <w:b/>
        </w:rPr>
        <w:t>daty przekazania terenu robó</w:t>
      </w:r>
      <w:r w:rsidRPr="001623C7">
        <w:rPr>
          <w:rFonts w:ascii="Arial" w:hAnsi="Arial" w:cs="Arial"/>
          <w:b/>
        </w:rPr>
        <w:t>t.</w:t>
      </w:r>
    </w:p>
    <w:p w:rsidR="00527937" w:rsidRPr="001623C7" w:rsidRDefault="00527937" w:rsidP="009B3D04">
      <w:pPr>
        <w:shd w:val="clear" w:color="auto" w:fill="EAF1DD"/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527937">
        <w:rPr>
          <w:rFonts w:ascii="Arial" w:hAnsi="Arial" w:cs="Arial"/>
          <w:b/>
        </w:rPr>
        <w:t xml:space="preserve">Zobowiązujemy się do udzielenia ……. miesięcznej gwarancji i rękojmi za wady (nie </w:t>
      </w:r>
      <w:r>
        <w:rPr>
          <w:rFonts w:ascii="Arial" w:hAnsi="Arial" w:cs="Arial"/>
          <w:b/>
        </w:rPr>
        <w:t>krócej</w:t>
      </w:r>
      <w:r w:rsidRPr="00527937">
        <w:rPr>
          <w:rFonts w:ascii="Arial" w:hAnsi="Arial" w:cs="Arial"/>
          <w:b/>
        </w:rPr>
        <w:t xml:space="preserve"> niż 36 miesięcy</w:t>
      </w:r>
      <w:r>
        <w:rPr>
          <w:rFonts w:ascii="Arial" w:hAnsi="Arial" w:cs="Arial"/>
          <w:b/>
        </w:rPr>
        <w:t xml:space="preserve"> i nie dłużej niż 60 miesięcy</w:t>
      </w:r>
      <w:r w:rsidRPr="00527937">
        <w:rPr>
          <w:rFonts w:ascii="Arial" w:hAnsi="Arial" w:cs="Arial"/>
          <w:b/>
        </w:rPr>
        <w:t>).</w:t>
      </w:r>
    </w:p>
    <w:p w:rsidR="005A135D" w:rsidRPr="001623C7" w:rsidRDefault="00B92ED2" w:rsidP="00BD7C7E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lastRenderedPageBreak/>
        <w:t>Powyższa cena zawiera wszystkie koszty związane z realizacją zamówienia.</w:t>
      </w:r>
    </w:p>
    <w:p w:rsidR="005A135D" w:rsidRPr="001623C7" w:rsidRDefault="00B92ED2" w:rsidP="00BD7C7E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Oświadczamy, że podana w ofercie stawka podatku VAT jest zgodna z przepisami ustawy z dnia 11 marca 2004 r. o podatku od towarów i usług (Dz. U. Nr 54, poz. 535 ze zm.).</w:t>
      </w:r>
    </w:p>
    <w:p w:rsidR="008C41DA" w:rsidRPr="001623C7" w:rsidRDefault="008C41DA" w:rsidP="00BD7C7E">
      <w:pPr>
        <w:spacing w:before="120"/>
        <w:jc w:val="both"/>
        <w:rPr>
          <w:rFonts w:ascii="Arial" w:hAnsi="Arial" w:cs="Arial"/>
          <w:sz w:val="22"/>
          <w:szCs w:val="22"/>
        </w:rPr>
      </w:pPr>
    </w:p>
    <w:p w:rsidR="005A135D" w:rsidRPr="001623C7" w:rsidRDefault="00B92ED2" w:rsidP="00BD7C7E">
      <w:pPr>
        <w:spacing w:before="120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1623C7">
        <w:rPr>
          <w:rFonts w:ascii="Arial" w:hAnsi="Arial" w:cs="Arial"/>
          <w:b/>
          <w:sz w:val="22"/>
          <w:szCs w:val="22"/>
          <w:u w:val="single"/>
        </w:rPr>
        <w:t>Jednocześnie oświadczamy, że:</w:t>
      </w:r>
    </w:p>
    <w:p w:rsidR="00F4395B" w:rsidRDefault="00B92ED2" w:rsidP="0089709A">
      <w:pPr>
        <w:numPr>
          <w:ilvl w:val="0"/>
          <w:numId w:val="7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Zapoznaliśmy się ze Specyfikacją Istotnych Warunków Zamówienia oraz wyjaśnieniami* i/lub modyfikacjami* Specyfikacji i uznajemy się za związanych określonymi w nich postanowieniami i zasadami postępowania.</w:t>
      </w:r>
    </w:p>
    <w:p w:rsidR="00F4395B" w:rsidRDefault="00B92ED2" w:rsidP="0089709A">
      <w:pPr>
        <w:numPr>
          <w:ilvl w:val="0"/>
          <w:numId w:val="7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Nie wnosimy do żadnych zastrzeżeń do treści Specyfikacji Istotnych Warunków Zamówienia.</w:t>
      </w:r>
    </w:p>
    <w:p w:rsidR="00432A11" w:rsidRPr="001623C7" w:rsidRDefault="00B92ED2" w:rsidP="001D655C">
      <w:pPr>
        <w:pStyle w:val="Stopka"/>
        <w:tabs>
          <w:tab w:val="left" w:pos="708"/>
        </w:tabs>
        <w:ind w:left="426"/>
        <w:jc w:val="both"/>
        <w:rPr>
          <w:rFonts w:ascii="Arial" w:eastAsia="Batang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Zobowiązujemy się do wykonania zamówienia w terminie określonym przez Zamawiającego w Specyfikacji.</w:t>
      </w:r>
    </w:p>
    <w:p w:rsidR="00F4395B" w:rsidRDefault="00B92ED2" w:rsidP="0089709A">
      <w:pPr>
        <w:numPr>
          <w:ilvl w:val="0"/>
          <w:numId w:val="7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W zaoferowanej powyżej cenie zostały uwzględnione wszystkie koszty wykonania zamówienia.</w:t>
      </w:r>
    </w:p>
    <w:p w:rsidR="005A135D" w:rsidRPr="001623C7" w:rsidRDefault="00B92ED2" w:rsidP="00952A83">
      <w:pPr>
        <w:numPr>
          <w:ilvl w:val="0"/>
          <w:numId w:val="7"/>
        </w:numPr>
        <w:tabs>
          <w:tab w:val="clear" w:pos="360"/>
          <w:tab w:val="num" w:pos="426"/>
        </w:tabs>
        <w:spacing w:before="120"/>
        <w:ind w:left="426" w:hanging="426"/>
        <w:jc w:val="both"/>
        <w:rPr>
          <w:rFonts w:ascii="Arial" w:hAnsi="Arial" w:cs="Arial"/>
          <w:i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 xml:space="preserve">Realizację </w:t>
      </w:r>
      <w:r w:rsidR="00430178" w:rsidRPr="001623C7">
        <w:rPr>
          <w:rFonts w:ascii="Arial" w:hAnsi="Arial" w:cs="Arial"/>
          <w:sz w:val="22"/>
          <w:szCs w:val="22"/>
        </w:rPr>
        <w:t xml:space="preserve">robót budowlanych objętych </w:t>
      </w:r>
      <w:r w:rsidRPr="001623C7">
        <w:rPr>
          <w:rFonts w:ascii="Arial" w:hAnsi="Arial" w:cs="Arial"/>
          <w:sz w:val="22"/>
          <w:szCs w:val="22"/>
        </w:rPr>
        <w:t>przedmiotem zamówienia, wykonamy sami bez udziału podwykonawców/ z udziałem podwykonawców w następującym zakresie ______________.</w:t>
      </w:r>
    </w:p>
    <w:p w:rsidR="00A836DD" w:rsidRPr="001623C7" w:rsidRDefault="00B92ED2" w:rsidP="00A836DD">
      <w:pPr>
        <w:numPr>
          <w:ilvl w:val="0"/>
          <w:numId w:val="7"/>
        </w:numPr>
        <w:tabs>
          <w:tab w:val="clear" w:pos="360"/>
          <w:tab w:val="num" w:pos="426"/>
        </w:tabs>
        <w:spacing w:before="60"/>
        <w:ind w:left="426" w:right="-1" w:hanging="426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Uważamy się za związanych niniejszą ofertą przez czas wskazany w SIWZ, tj. przez okres 30 dni od upływu terminu składania ofert.</w:t>
      </w:r>
    </w:p>
    <w:p w:rsidR="00775815" w:rsidRPr="001623C7" w:rsidRDefault="00B92ED2" w:rsidP="00952A83">
      <w:pPr>
        <w:numPr>
          <w:ilvl w:val="0"/>
          <w:numId w:val="7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Zobowiązujemy się do wniesienia zabezpieczenia należytego wykonania umowy w wysokości 10% wartości brutto.</w:t>
      </w:r>
    </w:p>
    <w:p w:rsidR="005A135D" w:rsidRPr="001623C7" w:rsidRDefault="00B92ED2" w:rsidP="00952A83">
      <w:pPr>
        <w:numPr>
          <w:ilvl w:val="0"/>
          <w:numId w:val="7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Istotne postanowienia umowy Zamawiającego akceptujemy bez zastrzeżeń i zobowiązujemy się w przypadku wyboru naszej oferty do zawarcia umowy na wyżej wymienionych warunkach w miejscu i terminie wyznaczonym przez Zamawiającego. Akceptujemy również warunki płatności określone przez Zamawiającego w Specyfikacji. Oświadczamy, iż nie umieścimy lub nie będziemy żądać umieszczania w zawieranej umowie po wyborze naszej oferty, jakichkolwiek postanowień za wyjątkiem postanowień o charakterze informacyjnych lub wskazujących na sposób wykonywania umowy w zakresie komunikacji stron i form tej komunikacji.</w:t>
      </w:r>
    </w:p>
    <w:p w:rsidR="005A135D" w:rsidRPr="001623C7" w:rsidRDefault="00B92ED2" w:rsidP="00952A83">
      <w:pPr>
        <w:numPr>
          <w:ilvl w:val="0"/>
          <w:numId w:val="7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Akceptujemy przewidzianą przez Zamawiającego możliwość dokonania zmiany postanowień przyszłej umowy w stosunku do treści niniejszej oferty zgodnie z warunkami określonymi w Rozdziale XVI ust. 4 specyfikacji istotnych warunków zamówienia.</w:t>
      </w:r>
    </w:p>
    <w:p w:rsidR="005A135D" w:rsidRPr="001623C7" w:rsidRDefault="00B92ED2" w:rsidP="00952A83">
      <w:pPr>
        <w:numPr>
          <w:ilvl w:val="0"/>
          <w:numId w:val="7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Oświadczamy, iż – za wyjątkiem informacji i dokumentów zawartych w ofercie na stronach nr od ___ do ___* - niniejsza oferta oraz wszelkie załączniki do niej są jawne i nie zawierają informacji stanowiących tajemnicę przedsiębiorstwa w rozumieniu przepisów o zwalczaniu nieuczciwej konkurencji.</w:t>
      </w:r>
    </w:p>
    <w:p w:rsidR="005A135D" w:rsidRPr="001623C7" w:rsidRDefault="00B92ED2" w:rsidP="00952A83">
      <w:pPr>
        <w:numPr>
          <w:ilvl w:val="0"/>
          <w:numId w:val="7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Wszelką korespondencję w sprawie niniejszego postępowania należy kierować na poniższy adres:</w:t>
      </w:r>
    </w:p>
    <w:p w:rsidR="005A135D" w:rsidRPr="001623C7" w:rsidRDefault="00B92ED2" w:rsidP="00BD7C7E">
      <w:pPr>
        <w:spacing w:before="60"/>
        <w:ind w:left="426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________________________________________________________________________</w:t>
      </w:r>
    </w:p>
    <w:p w:rsidR="005A135D" w:rsidRPr="001623C7" w:rsidRDefault="00B92ED2" w:rsidP="00BD7C7E">
      <w:pPr>
        <w:spacing w:before="60"/>
        <w:ind w:left="426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Nr faksu + e-mail: ____________________________________________________</w:t>
      </w:r>
    </w:p>
    <w:p w:rsidR="005A135D" w:rsidRPr="001623C7" w:rsidRDefault="00B92ED2" w:rsidP="00BD7C7E">
      <w:pPr>
        <w:spacing w:before="60"/>
        <w:ind w:left="426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Osoba do kontaktu: ________________________________________________________</w:t>
      </w:r>
    </w:p>
    <w:p w:rsidR="005A135D" w:rsidRPr="001623C7" w:rsidRDefault="00B92ED2" w:rsidP="00952A83">
      <w:pPr>
        <w:numPr>
          <w:ilvl w:val="0"/>
          <w:numId w:val="7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Oświadczamy, że sposób reprezentacji naszego przedsiębiorstwa/ konsorcjum* dla potrzeb niniejszego postępowania jest następujący:</w:t>
      </w:r>
    </w:p>
    <w:p w:rsidR="005A135D" w:rsidRPr="001623C7" w:rsidRDefault="00B92ED2" w:rsidP="00BD7C7E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____________________________________________________________________________</w:t>
      </w:r>
    </w:p>
    <w:p w:rsidR="005A135D" w:rsidRPr="001623C7" w:rsidRDefault="00B92ED2" w:rsidP="00952A83">
      <w:pPr>
        <w:numPr>
          <w:ilvl w:val="0"/>
          <w:numId w:val="7"/>
        </w:numPr>
        <w:spacing w:before="60"/>
        <w:ind w:left="0" w:firstLine="0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Wraz z ofertą składamy następujące oświadczenia i dokumenty:</w:t>
      </w:r>
    </w:p>
    <w:p w:rsidR="005A135D" w:rsidRPr="001623C7" w:rsidRDefault="00B92ED2" w:rsidP="00BD7C7E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lastRenderedPageBreak/>
        <w:t>____________________________________________________________________________</w:t>
      </w:r>
    </w:p>
    <w:p w:rsidR="005A135D" w:rsidRPr="001623C7" w:rsidRDefault="00B92ED2" w:rsidP="00BD7C7E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- __________________________________________________________________________</w:t>
      </w:r>
    </w:p>
    <w:p w:rsidR="005A135D" w:rsidRPr="001623C7" w:rsidRDefault="00B92ED2" w:rsidP="00BD7C7E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- ___________________________________________________________________________</w:t>
      </w:r>
    </w:p>
    <w:p w:rsidR="00D744A5" w:rsidRPr="001623C7" w:rsidRDefault="00B92ED2" w:rsidP="00D744A5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 xml:space="preserve">- </w:t>
      </w:r>
    </w:p>
    <w:p w:rsidR="005A135D" w:rsidRPr="001623C7" w:rsidRDefault="00B92ED2" w:rsidP="00BD7C7E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____________________________________________________________________________</w:t>
      </w:r>
    </w:p>
    <w:p w:rsidR="005A135D" w:rsidRPr="001623C7" w:rsidRDefault="00B92ED2" w:rsidP="00BD7C7E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- ____________________________________________________________________________</w:t>
      </w:r>
    </w:p>
    <w:p w:rsidR="005A135D" w:rsidRPr="001623C7" w:rsidRDefault="005A7056" w:rsidP="00952A83">
      <w:pPr>
        <w:pStyle w:val="Tekstpodstawowy"/>
        <w:numPr>
          <w:ilvl w:val="0"/>
          <w:numId w:val="7"/>
        </w:numPr>
        <w:overflowPunct w:val="0"/>
        <w:autoSpaceDE w:val="0"/>
        <w:autoSpaceDN w:val="0"/>
        <w:adjustRightInd w:val="0"/>
        <w:spacing w:before="120"/>
        <w:ind w:left="0" w:firstLine="0"/>
        <w:jc w:val="both"/>
        <w:textAlignment w:val="baseline"/>
        <w:rPr>
          <w:rFonts w:ascii="Arial" w:hAnsi="Arial" w:cs="Arial"/>
          <w:szCs w:val="22"/>
        </w:rPr>
      </w:pPr>
      <w:r w:rsidRPr="001623C7">
        <w:rPr>
          <w:rFonts w:ascii="Arial" w:hAnsi="Arial" w:cs="Arial"/>
          <w:szCs w:val="22"/>
        </w:rPr>
        <w:t>Ofertę wraz z dokumentami wymienionymi w punkcie 12 składamy na ___ stronach.</w:t>
      </w:r>
    </w:p>
    <w:p w:rsidR="005A135D" w:rsidRPr="001623C7" w:rsidRDefault="005A135D" w:rsidP="00BD7C7E">
      <w:pPr>
        <w:spacing w:before="60"/>
        <w:jc w:val="both"/>
        <w:rPr>
          <w:rFonts w:ascii="Arial" w:hAnsi="Arial" w:cs="Arial"/>
          <w:b/>
          <w:bCs/>
          <w:sz w:val="22"/>
          <w:szCs w:val="22"/>
        </w:rPr>
      </w:pPr>
    </w:p>
    <w:p w:rsidR="005A135D" w:rsidRPr="001623C7" w:rsidRDefault="005A135D" w:rsidP="00BD7C7E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5A135D" w:rsidRPr="001623C7" w:rsidRDefault="005A135D" w:rsidP="00BD7C7E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5A135D" w:rsidRPr="001623C7" w:rsidRDefault="00B92ED2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1623C7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5A135D" w:rsidRPr="001623C7" w:rsidRDefault="005A135D" w:rsidP="00BD7C7E">
      <w:pPr>
        <w:jc w:val="both"/>
        <w:rPr>
          <w:rFonts w:ascii="Arial" w:hAnsi="Arial" w:cs="Arial"/>
          <w:sz w:val="22"/>
          <w:szCs w:val="22"/>
        </w:rPr>
      </w:pPr>
    </w:p>
    <w:p w:rsidR="005A135D" w:rsidRPr="001623C7" w:rsidRDefault="005A135D" w:rsidP="00BD7C7E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5A135D" w:rsidRPr="001623C7" w:rsidRDefault="00B92ED2" w:rsidP="005A135D">
      <w:pPr>
        <w:rPr>
          <w:rFonts w:ascii="Arial" w:hAnsi="Arial" w:cs="Arial"/>
          <w:bCs/>
          <w:sz w:val="20"/>
          <w:szCs w:val="20"/>
        </w:rPr>
      </w:pPr>
      <w:r w:rsidRPr="001623C7">
        <w:rPr>
          <w:rFonts w:ascii="Arial" w:hAnsi="Arial" w:cs="Arial"/>
          <w:b/>
          <w:bCs/>
          <w:sz w:val="20"/>
          <w:szCs w:val="20"/>
        </w:rPr>
        <w:t xml:space="preserve">*/ </w:t>
      </w:r>
      <w:r w:rsidRPr="001623C7">
        <w:rPr>
          <w:rFonts w:ascii="Arial" w:hAnsi="Arial" w:cs="Arial"/>
          <w:bCs/>
          <w:sz w:val="20"/>
          <w:szCs w:val="20"/>
        </w:rPr>
        <w:t>niepotrzebne skreślić</w:t>
      </w:r>
    </w:p>
    <w:p w:rsidR="00D744A5" w:rsidRPr="001623C7" w:rsidRDefault="00B92ED2">
      <w:pPr>
        <w:rPr>
          <w:rFonts w:ascii="Arial" w:hAnsi="Arial" w:cs="Arial"/>
          <w:b/>
          <w:bCs/>
          <w:sz w:val="20"/>
          <w:szCs w:val="20"/>
        </w:rPr>
      </w:pPr>
      <w:r w:rsidRPr="001623C7">
        <w:rPr>
          <w:rFonts w:ascii="Arial" w:hAnsi="Arial" w:cs="Arial"/>
          <w:b/>
          <w:bCs/>
          <w:sz w:val="20"/>
          <w:szCs w:val="20"/>
        </w:rPr>
        <w:br w:type="page"/>
      </w:r>
    </w:p>
    <w:p w:rsidR="00DF032D" w:rsidRPr="001623C7" w:rsidRDefault="00DF032D" w:rsidP="005A135D">
      <w:pPr>
        <w:rPr>
          <w:rFonts w:ascii="Arial" w:hAnsi="Arial" w:cs="Arial"/>
          <w:b/>
          <w:bCs/>
          <w:sz w:val="20"/>
          <w:szCs w:val="20"/>
        </w:rPr>
      </w:pPr>
    </w:p>
    <w:p w:rsidR="00DF032D" w:rsidRPr="001623C7" w:rsidRDefault="00AD40E5" w:rsidP="005A135D">
      <w:pPr>
        <w:rPr>
          <w:rFonts w:ascii="Arial" w:hAnsi="Arial" w:cs="Arial"/>
          <w:bCs/>
          <w:sz w:val="20"/>
          <w:szCs w:val="20"/>
        </w:rPr>
      </w:pPr>
      <w:r w:rsidRPr="00AD40E5">
        <w:rPr>
          <w:rFonts w:ascii="Arial" w:hAnsi="Arial" w:cs="Arial"/>
          <w:b/>
          <w:i/>
          <w:sz w:val="18"/>
        </w:rPr>
        <w:pict>
          <v:roundrect id="_x0000_s1026" style="position:absolute;margin-left:2.4pt;margin-top:6.55pt;width:214.5pt;height:80.8pt;z-index:251653632" arcsize="10923f" filled="f"/>
        </w:pict>
      </w:r>
    </w:p>
    <w:p w:rsidR="005A135D" w:rsidRPr="001623C7" w:rsidRDefault="007779F7" w:rsidP="005A135D">
      <w:pPr>
        <w:jc w:val="right"/>
        <w:rPr>
          <w:rFonts w:ascii="Arial" w:hAnsi="Arial" w:cs="Arial"/>
          <w:b/>
          <w:bCs/>
          <w:sz w:val="22"/>
        </w:rPr>
      </w:pPr>
      <w:r w:rsidRPr="001623C7">
        <w:rPr>
          <w:rFonts w:ascii="Arial" w:hAnsi="Arial" w:cs="Arial"/>
          <w:b/>
          <w:bCs/>
          <w:sz w:val="22"/>
        </w:rPr>
        <w:t>Załącznik nr 4 do SIWZ</w:t>
      </w:r>
    </w:p>
    <w:p w:rsidR="005A135D" w:rsidRPr="001623C7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1623C7" w:rsidRDefault="005A135D" w:rsidP="005A135D">
      <w:pPr>
        <w:jc w:val="right"/>
        <w:rPr>
          <w:rFonts w:ascii="Arial" w:hAnsi="Arial" w:cs="Arial"/>
          <w:b/>
          <w:sz w:val="18"/>
        </w:rPr>
      </w:pPr>
      <w:r w:rsidRPr="001623C7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5A135D" w:rsidRPr="001623C7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1623C7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1623C7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1623C7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CE7959" w:rsidRDefault="00CE7959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sz w:val="20"/>
          <w:u w:val="single"/>
        </w:rPr>
      </w:pPr>
      <w:r>
        <w:rPr>
          <w:rFonts w:ascii="Arial" w:hAnsi="Arial" w:cs="Arial"/>
          <w:b w:val="0"/>
          <w:sz w:val="20"/>
        </w:rPr>
        <w:t xml:space="preserve">            </w:t>
      </w:r>
      <w:r w:rsidRPr="00CE7959">
        <w:rPr>
          <w:rFonts w:ascii="Arial" w:hAnsi="Arial" w:cs="Arial"/>
          <w:b w:val="0"/>
          <w:sz w:val="20"/>
        </w:rPr>
        <w:t xml:space="preserve"> </w:t>
      </w:r>
      <w:r w:rsidR="005A7056" w:rsidRPr="00CE7959">
        <w:rPr>
          <w:rFonts w:ascii="Arial" w:hAnsi="Arial" w:cs="Arial"/>
          <w:b w:val="0"/>
          <w:sz w:val="20"/>
        </w:rPr>
        <w:t>(pieczęć adresowa Wykonawcy)</w:t>
      </w:r>
    </w:p>
    <w:p w:rsidR="005A135D" w:rsidRPr="001623C7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1623C7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1623C7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1623C7" w:rsidRDefault="00B92ED2" w:rsidP="005A135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1623C7">
        <w:rPr>
          <w:rFonts w:ascii="Arial" w:hAnsi="Arial" w:cs="Arial"/>
          <w:b/>
          <w:bCs/>
          <w:sz w:val="32"/>
          <w:szCs w:val="32"/>
        </w:rPr>
        <w:t>OŚWIADCZENIE O SPEŁNIANIU WARUNKÓW UDZIAŁU W POSTĘPOWANIU</w:t>
      </w:r>
    </w:p>
    <w:p w:rsidR="005A135D" w:rsidRPr="001623C7" w:rsidRDefault="005A135D" w:rsidP="00BD7C7E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5A135D" w:rsidRPr="001623C7" w:rsidRDefault="005A135D" w:rsidP="00BD7C7E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5A135D" w:rsidRPr="001623C7" w:rsidRDefault="005A135D" w:rsidP="00BD7C7E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5A135D" w:rsidRPr="001623C7" w:rsidRDefault="00B92ED2" w:rsidP="00BD7C7E">
      <w:pPr>
        <w:pStyle w:val="Tekstpodstawowy3"/>
        <w:spacing w:after="120"/>
        <w:jc w:val="both"/>
        <w:rPr>
          <w:b/>
          <w:bCs/>
          <w:i/>
          <w:iCs/>
          <w:color w:val="auto"/>
          <w:sz w:val="22"/>
          <w:szCs w:val="22"/>
        </w:rPr>
      </w:pPr>
      <w:r w:rsidRPr="001623C7">
        <w:rPr>
          <w:color w:val="auto"/>
          <w:sz w:val="22"/>
          <w:szCs w:val="22"/>
        </w:rPr>
        <w:t xml:space="preserve">Składając ofertę w postępowaniu o udzielenie zamówienia publicznego prowadzonym w trybie przetargu nieograniczonego na </w:t>
      </w:r>
      <w:r w:rsidRPr="001623C7">
        <w:rPr>
          <w:b/>
          <w:color w:val="auto"/>
          <w:sz w:val="22"/>
          <w:szCs w:val="22"/>
        </w:rPr>
        <w:t xml:space="preserve">roboty budowlane polegające </w:t>
      </w:r>
      <w:r w:rsidR="008C428F" w:rsidRPr="008C428F">
        <w:rPr>
          <w:b/>
          <w:color w:val="auto"/>
          <w:sz w:val="22"/>
          <w:szCs w:val="22"/>
        </w:rPr>
        <w:t>na pracach remontowych budynku wieży AVIA w Poznaniu</w:t>
      </w:r>
      <w:r w:rsidRPr="001623C7">
        <w:rPr>
          <w:color w:val="auto"/>
          <w:sz w:val="22"/>
          <w:szCs w:val="22"/>
        </w:rPr>
        <w:t xml:space="preserve">, oświadczamy </w:t>
      </w:r>
      <w:r w:rsidRPr="001623C7">
        <w:rPr>
          <w:color w:val="auto"/>
          <w:sz w:val="22"/>
          <w:szCs w:val="22"/>
          <w:u w:val="single"/>
        </w:rPr>
        <w:t>że zgodnie z art. 22 ust. 1 pkt 1-4 ustawy z dnia 29 stycznia 2004 r.</w:t>
      </w:r>
      <w:r w:rsidRPr="001623C7">
        <w:rPr>
          <w:color w:val="auto"/>
          <w:sz w:val="22"/>
          <w:szCs w:val="22"/>
        </w:rPr>
        <w:t xml:space="preserve"> - Prawo zamówień publicznych (</w:t>
      </w:r>
      <w:proofErr w:type="spellStart"/>
      <w:r w:rsidRPr="001623C7">
        <w:rPr>
          <w:color w:val="auto"/>
          <w:sz w:val="22"/>
          <w:szCs w:val="22"/>
        </w:rPr>
        <w:t>Dz.U</w:t>
      </w:r>
      <w:proofErr w:type="spellEnd"/>
      <w:r w:rsidRPr="001623C7">
        <w:rPr>
          <w:color w:val="auto"/>
          <w:sz w:val="22"/>
          <w:szCs w:val="22"/>
        </w:rPr>
        <w:t>. z 2010 r. Nr 113 poz. 759, ze zm.):</w:t>
      </w:r>
    </w:p>
    <w:p w:rsidR="005A135D" w:rsidRPr="001623C7" w:rsidRDefault="005A135D" w:rsidP="00BD7C7E">
      <w:pPr>
        <w:pStyle w:val="Tekstpodstawowy"/>
        <w:tabs>
          <w:tab w:val="left" w:pos="1260"/>
        </w:tabs>
        <w:spacing w:after="120"/>
        <w:jc w:val="both"/>
        <w:rPr>
          <w:rFonts w:ascii="Arial" w:hAnsi="Arial" w:cs="Arial"/>
          <w:szCs w:val="22"/>
        </w:rPr>
      </w:pPr>
    </w:p>
    <w:p w:rsidR="00971F44" w:rsidRPr="001623C7" w:rsidRDefault="00B92ED2" w:rsidP="00952A83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posiadamy uprawnienia do wykonywania określonej działalności lub czynności,</w:t>
      </w:r>
    </w:p>
    <w:p w:rsidR="00971F44" w:rsidRPr="001623C7" w:rsidRDefault="00B92ED2" w:rsidP="00952A83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posiadamy wiedzę i doświadczenie, zapewniającą realizację niniejszego zamówienia/ przedstawiamy w załączeniu pisemne zobowiązanie innych podmiotów do udostępnienia zasobów do wykonania zamówienia*,</w:t>
      </w:r>
    </w:p>
    <w:p w:rsidR="00971F44" w:rsidRPr="001623C7" w:rsidRDefault="00B92ED2" w:rsidP="00952A83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dysponujemy odpowiednim potencjałem  technicznym oraz osobami zdolnymi do wykonania zamówienia,</w:t>
      </w:r>
    </w:p>
    <w:p w:rsidR="00971F44" w:rsidRPr="001623C7" w:rsidRDefault="00B92ED2" w:rsidP="00952A83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t>znajdujemy się w sytuacji ekonomicznej i finansowej zapewniającej wykonanie zamówienia.</w:t>
      </w:r>
    </w:p>
    <w:p w:rsidR="005A135D" w:rsidRPr="001623C7" w:rsidRDefault="005A135D" w:rsidP="00BD7C7E">
      <w:pPr>
        <w:jc w:val="both"/>
        <w:rPr>
          <w:rFonts w:ascii="Arial" w:hAnsi="Arial" w:cs="Arial"/>
          <w:bCs/>
          <w:sz w:val="22"/>
          <w:szCs w:val="22"/>
        </w:rPr>
      </w:pPr>
    </w:p>
    <w:p w:rsidR="005A135D" w:rsidRPr="001623C7" w:rsidRDefault="005A135D" w:rsidP="00BD7C7E">
      <w:pPr>
        <w:jc w:val="both"/>
        <w:rPr>
          <w:rFonts w:ascii="Arial" w:hAnsi="Arial" w:cs="Arial"/>
          <w:bCs/>
          <w:sz w:val="22"/>
          <w:szCs w:val="22"/>
        </w:rPr>
      </w:pPr>
    </w:p>
    <w:p w:rsidR="00432A11" w:rsidRPr="001623C7" w:rsidRDefault="00B92ED2" w:rsidP="00432A11">
      <w:pPr>
        <w:rPr>
          <w:rFonts w:ascii="Arial" w:hAnsi="Arial" w:cs="Arial"/>
          <w:bCs/>
          <w:i/>
          <w:sz w:val="20"/>
          <w:szCs w:val="20"/>
        </w:rPr>
      </w:pPr>
      <w:r w:rsidRPr="001623C7">
        <w:rPr>
          <w:rFonts w:ascii="Arial" w:hAnsi="Arial" w:cs="Arial"/>
          <w:bCs/>
          <w:sz w:val="20"/>
          <w:szCs w:val="20"/>
        </w:rPr>
        <w:t>*/</w:t>
      </w:r>
      <w:r w:rsidRPr="001623C7">
        <w:rPr>
          <w:rFonts w:ascii="Arial" w:hAnsi="Arial" w:cs="Arial"/>
          <w:bCs/>
          <w:i/>
          <w:sz w:val="20"/>
          <w:szCs w:val="20"/>
        </w:rPr>
        <w:t xml:space="preserve"> niepotrzebne skreślić</w:t>
      </w:r>
    </w:p>
    <w:p w:rsidR="005A135D" w:rsidRPr="001623C7" w:rsidRDefault="005A135D" w:rsidP="005A135D">
      <w:pPr>
        <w:rPr>
          <w:rFonts w:ascii="Arial" w:hAnsi="Arial" w:cs="Arial"/>
          <w:bCs/>
          <w:sz w:val="22"/>
        </w:rPr>
      </w:pPr>
    </w:p>
    <w:p w:rsidR="005A135D" w:rsidRPr="001623C7" w:rsidRDefault="005A135D" w:rsidP="005A135D">
      <w:pPr>
        <w:rPr>
          <w:rFonts w:ascii="Arial" w:hAnsi="Arial" w:cs="Arial"/>
          <w:bCs/>
          <w:sz w:val="22"/>
        </w:rPr>
      </w:pPr>
    </w:p>
    <w:p w:rsidR="005A135D" w:rsidRPr="001623C7" w:rsidRDefault="00CE7959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>
        <w:rPr>
          <w:rFonts w:ascii="Arial" w:hAnsi="Arial" w:cs="Arial"/>
          <w:i/>
          <w:sz w:val="20"/>
          <w:szCs w:val="20"/>
          <w:u w:val="single"/>
        </w:rPr>
        <w:t>Podpis</w:t>
      </w:r>
      <w:r w:rsidR="00B92ED2" w:rsidRPr="001623C7">
        <w:rPr>
          <w:rFonts w:ascii="Arial" w:hAnsi="Arial" w:cs="Arial"/>
          <w:i/>
          <w:sz w:val="20"/>
          <w:szCs w:val="20"/>
          <w:u w:val="single"/>
        </w:rPr>
        <w:t xml:space="preserve"> i pieczęć uprawnionego przedstawiciela Wykonawcy ……………………………………</w:t>
      </w:r>
    </w:p>
    <w:p w:rsidR="005A135D" w:rsidRPr="001623C7" w:rsidRDefault="005A135D" w:rsidP="00BD7C7E">
      <w:pPr>
        <w:jc w:val="both"/>
        <w:rPr>
          <w:rFonts w:ascii="Arial" w:hAnsi="Arial" w:cs="Arial"/>
          <w:bCs/>
          <w:sz w:val="22"/>
          <w:szCs w:val="22"/>
        </w:rPr>
      </w:pPr>
    </w:p>
    <w:p w:rsidR="005A135D" w:rsidRPr="001623C7" w:rsidRDefault="005A135D" w:rsidP="00BD7C7E">
      <w:pPr>
        <w:jc w:val="both"/>
        <w:rPr>
          <w:rFonts w:ascii="Arial" w:hAnsi="Arial" w:cs="Arial"/>
          <w:bCs/>
          <w:sz w:val="22"/>
          <w:szCs w:val="22"/>
        </w:rPr>
      </w:pPr>
    </w:p>
    <w:p w:rsidR="005A135D" w:rsidRPr="001623C7" w:rsidRDefault="005A135D" w:rsidP="00BD7C7E">
      <w:pPr>
        <w:jc w:val="both"/>
        <w:rPr>
          <w:rFonts w:ascii="Arial" w:hAnsi="Arial" w:cs="Arial"/>
          <w:sz w:val="22"/>
          <w:szCs w:val="22"/>
        </w:rPr>
      </w:pPr>
    </w:p>
    <w:p w:rsidR="005A135D" w:rsidRPr="001623C7" w:rsidRDefault="005A135D" w:rsidP="00BD7C7E">
      <w:pPr>
        <w:jc w:val="both"/>
        <w:rPr>
          <w:rFonts w:ascii="Arial" w:hAnsi="Arial" w:cs="Arial"/>
          <w:bCs/>
          <w:sz w:val="22"/>
          <w:szCs w:val="22"/>
        </w:rPr>
      </w:pPr>
    </w:p>
    <w:p w:rsidR="005A135D" w:rsidRPr="001623C7" w:rsidRDefault="005A135D" w:rsidP="00BD7C7E">
      <w:pPr>
        <w:jc w:val="both"/>
        <w:rPr>
          <w:rFonts w:ascii="Arial" w:hAnsi="Arial" w:cs="Arial"/>
          <w:bCs/>
          <w:sz w:val="22"/>
          <w:szCs w:val="22"/>
        </w:rPr>
      </w:pPr>
    </w:p>
    <w:p w:rsidR="005A135D" w:rsidRPr="001623C7" w:rsidRDefault="005A135D" w:rsidP="00BD7C7E">
      <w:pPr>
        <w:jc w:val="both"/>
        <w:rPr>
          <w:rFonts w:ascii="Arial" w:hAnsi="Arial" w:cs="Arial"/>
          <w:bCs/>
          <w:sz w:val="22"/>
          <w:szCs w:val="22"/>
        </w:rPr>
      </w:pPr>
    </w:p>
    <w:p w:rsidR="005A135D" w:rsidRPr="001623C7" w:rsidRDefault="005A135D" w:rsidP="00BD7C7E">
      <w:pPr>
        <w:jc w:val="both"/>
        <w:rPr>
          <w:rFonts w:ascii="Arial" w:hAnsi="Arial" w:cs="Arial"/>
          <w:bCs/>
          <w:i/>
          <w:sz w:val="22"/>
          <w:szCs w:val="22"/>
        </w:rPr>
      </w:pPr>
    </w:p>
    <w:p w:rsidR="005A135D" w:rsidRPr="001623C7" w:rsidRDefault="00B92ED2" w:rsidP="005A135D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1623C7">
        <w:rPr>
          <w:rFonts w:ascii="Arial" w:hAnsi="Arial" w:cs="Arial"/>
          <w:b/>
          <w:bCs/>
          <w:sz w:val="22"/>
        </w:rPr>
        <w:br w:type="page"/>
      </w:r>
      <w:r w:rsidRPr="001623C7">
        <w:rPr>
          <w:rFonts w:ascii="Arial" w:hAnsi="Arial" w:cs="Arial"/>
          <w:b/>
          <w:bCs/>
          <w:sz w:val="22"/>
        </w:rPr>
        <w:lastRenderedPageBreak/>
        <w:t>Załącznik nr 5 do SIWZ</w:t>
      </w:r>
    </w:p>
    <w:p w:rsidR="005A135D" w:rsidRPr="001623C7" w:rsidRDefault="00AD40E5" w:rsidP="005A135D">
      <w:pPr>
        <w:jc w:val="right"/>
        <w:rPr>
          <w:rFonts w:ascii="Arial" w:hAnsi="Arial" w:cs="Arial"/>
          <w:b/>
          <w:bCs/>
          <w:sz w:val="22"/>
        </w:rPr>
      </w:pPr>
      <w:r w:rsidRPr="00AD40E5">
        <w:rPr>
          <w:rFonts w:ascii="Arial" w:hAnsi="Arial" w:cs="Arial"/>
          <w:b/>
          <w:i/>
          <w:sz w:val="18"/>
        </w:rPr>
        <w:pict>
          <v:roundrect id="_x0000_s1027" style="position:absolute;left:0;text-align:left;margin-left:1.1pt;margin-top:-22.6pt;width:214.5pt;height:78.2pt;z-index:251654656" arcsize="10923f" filled="f"/>
        </w:pict>
      </w:r>
    </w:p>
    <w:p w:rsidR="005A135D" w:rsidRPr="001623C7" w:rsidRDefault="005A135D" w:rsidP="005A135D">
      <w:pPr>
        <w:jc w:val="right"/>
        <w:rPr>
          <w:rFonts w:ascii="Arial" w:hAnsi="Arial" w:cs="Arial"/>
          <w:b/>
          <w:sz w:val="18"/>
        </w:rPr>
      </w:pPr>
      <w:r w:rsidRPr="001623C7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5A135D" w:rsidRPr="001623C7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1623C7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1623C7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1623C7" w:rsidRDefault="005A7056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1623C7">
        <w:rPr>
          <w:rFonts w:ascii="Arial" w:hAnsi="Arial" w:cs="Arial"/>
          <w:b w:val="0"/>
        </w:rPr>
        <w:t xml:space="preserve">          (pieczęć adresowa Wykonawcy)</w:t>
      </w:r>
    </w:p>
    <w:p w:rsidR="005A135D" w:rsidRPr="001623C7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1623C7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1623C7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1623C7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1623C7" w:rsidRDefault="005A135D" w:rsidP="005A135D">
      <w:pPr>
        <w:rPr>
          <w:rFonts w:ascii="Arial" w:hAnsi="Arial" w:cs="Arial"/>
          <w:b/>
          <w:i/>
          <w:sz w:val="18"/>
        </w:rPr>
      </w:pPr>
    </w:p>
    <w:p w:rsidR="00971F44" w:rsidRPr="001623C7" w:rsidRDefault="00B92ED2" w:rsidP="00971F44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1623C7">
        <w:rPr>
          <w:rFonts w:ascii="Arial" w:hAnsi="Arial" w:cs="Arial"/>
          <w:b/>
          <w:bCs/>
          <w:sz w:val="32"/>
          <w:szCs w:val="32"/>
        </w:rPr>
        <w:t>OŚWIADCZENIE O BRAKU PODSTAW DO WYKLUCZENIA</w:t>
      </w:r>
    </w:p>
    <w:p w:rsidR="00971F44" w:rsidRPr="001623C7" w:rsidRDefault="00B92ED2" w:rsidP="00971F44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1623C7">
        <w:rPr>
          <w:rFonts w:ascii="Arial" w:hAnsi="Arial" w:cs="Arial"/>
          <w:b/>
          <w:bCs/>
          <w:sz w:val="32"/>
          <w:szCs w:val="32"/>
        </w:rPr>
        <w:t>Z UDZIAŁU W POSTĘPOWANIU</w:t>
      </w:r>
    </w:p>
    <w:p w:rsidR="005A135D" w:rsidRPr="001623C7" w:rsidRDefault="005A135D" w:rsidP="00BD7C7E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5A135D" w:rsidRPr="001623C7" w:rsidRDefault="005A135D" w:rsidP="00BD7C7E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5A135D" w:rsidRPr="001623C7" w:rsidRDefault="005A135D" w:rsidP="00BD7C7E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5A135D" w:rsidRPr="001623C7" w:rsidRDefault="00B92ED2" w:rsidP="00BD7C7E">
      <w:pPr>
        <w:pStyle w:val="Tekstpodstawowy3"/>
        <w:spacing w:after="120"/>
        <w:jc w:val="both"/>
        <w:rPr>
          <w:b/>
          <w:bCs/>
          <w:i/>
          <w:iCs/>
          <w:color w:val="auto"/>
          <w:sz w:val="22"/>
          <w:szCs w:val="22"/>
        </w:rPr>
      </w:pPr>
      <w:r w:rsidRPr="001623C7">
        <w:rPr>
          <w:color w:val="auto"/>
          <w:sz w:val="22"/>
          <w:szCs w:val="22"/>
        </w:rPr>
        <w:t xml:space="preserve">Składając ofertę w postępowaniu o udzielenie zamówienia publicznego prowadzonym w trybie przetargu nieograniczonego na </w:t>
      </w:r>
      <w:r w:rsidRPr="001623C7">
        <w:rPr>
          <w:b/>
          <w:color w:val="auto"/>
          <w:sz w:val="22"/>
          <w:szCs w:val="22"/>
        </w:rPr>
        <w:t xml:space="preserve">roboty budowlane polegające </w:t>
      </w:r>
      <w:r w:rsidR="008C428F" w:rsidRPr="008C428F">
        <w:rPr>
          <w:b/>
          <w:color w:val="auto"/>
          <w:sz w:val="22"/>
          <w:szCs w:val="22"/>
        </w:rPr>
        <w:t>polegająca na pracach remontowych budynku wieży AVIA w Poznaniu</w:t>
      </w:r>
      <w:r w:rsidRPr="001623C7">
        <w:rPr>
          <w:color w:val="auto"/>
          <w:sz w:val="22"/>
          <w:szCs w:val="22"/>
        </w:rPr>
        <w:t>, oświadczamy, iż nie podlegamy wykluczeniu na podstawie przesłanki art.</w:t>
      </w:r>
      <w:r w:rsidRPr="001623C7">
        <w:rPr>
          <w:rFonts w:eastAsia="TimesNewRoman"/>
          <w:color w:val="auto"/>
          <w:sz w:val="22"/>
          <w:szCs w:val="22"/>
        </w:rPr>
        <w:t xml:space="preserve"> 24 ust. 1 </w:t>
      </w:r>
      <w:r w:rsidRPr="001623C7">
        <w:rPr>
          <w:color w:val="auto"/>
          <w:sz w:val="22"/>
          <w:szCs w:val="22"/>
          <w:u w:val="single"/>
        </w:rPr>
        <w:t>ustawy z dnia 29 stycznia 2004 r.</w:t>
      </w:r>
      <w:r w:rsidRPr="001623C7">
        <w:rPr>
          <w:color w:val="auto"/>
          <w:sz w:val="22"/>
          <w:szCs w:val="22"/>
        </w:rPr>
        <w:t xml:space="preserve"> - Prawo zamówień publicznych (Dz. U. z 2010 r. Nr 113 poz. 759, ze zm.).</w:t>
      </w:r>
    </w:p>
    <w:p w:rsidR="005A135D" w:rsidRPr="001623C7" w:rsidRDefault="005A135D" w:rsidP="00BD7C7E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5A135D" w:rsidRPr="001623C7" w:rsidRDefault="005A135D" w:rsidP="00BD7C7E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5A135D" w:rsidRPr="001623C7" w:rsidRDefault="005A135D" w:rsidP="00BD7C7E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5A135D" w:rsidRPr="001623C7" w:rsidRDefault="005A135D" w:rsidP="00BD7C7E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5A135D" w:rsidRPr="001623C7" w:rsidRDefault="00B92ED2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1623C7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5A135D" w:rsidRPr="001623C7" w:rsidRDefault="005A135D" w:rsidP="00BD7C7E">
      <w:pPr>
        <w:jc w:val="both"/>
        <w:rPr>
          <w:rFonts w:ascii="Arial" w:hAnsi="Arial" w:cs="Arial"/>
          <w:bCs/>
          <w:sz w:val="22"/>
        </w:rPr>
      </w:pPr>
    </w:p>
    <w:p w:rsidR="005A135D" w:rsidRPr="001623C7" w:rsidRDefault="005A135D" w:rsidP="00BD7C7E">
      <w:pPr>
        <w:jc w:val="both"/>
        <w:rPr>
          <w:rFonts w:ascii="Arial" w:hAnsi="Arial" w:cs="Arial"/>
          <w:bCs/>
          <w:sz w:val="22"/>
        </w:rPr>
      </w:pPr>
    </w:p>
    <w:p w:rsidR="005A135D" w:rsidRPr="001623C7" w:rsidRDefault="005A135D" w:rsidP="00BD7C7E">
      <w:pPr>
        <w:jc w:val="both"/>
        <w:rPr>
          <w:rFonts w:ascii="Arial" w:hAnsi="Arial" w:cs="Arial"/>
          <w:bCs/>
          <w:sz w:val="22"/>
        </w:rPr>
      </w:pPr>
    </w:p>
    <w:p w:rsidR="005A135D" w:rsidRPr="001623C7" w:rsidRDefault="005A135D" w:rsidP="00BD7C7E">
      <w:pPr>
        <w:jc w:val="both"/>
        <w:rPr>
          <w:rFonts w:ascii="Arial" w:hAnsi="Arial" w:cs="Arial"/>
          <w:bCs/>
          <w:sz w:val="22"/>
        </w:rPr>
      </w:pPr>
    </w:p>
    <w:p w:rsidR="005A135D" w:rsidRPr="001623C7" w:rsidRDefault="005A135D" w:rsidP="00BD7C7E">
      <w:pPr>
        <w:jc w:val="both"/>
        <w:rPr>
          <w:rFonts w:ascii="Arial" w:hAnsi="Arial" w:cs="Arial"/>
          <w:bCs/>
          <w:sz w:val="22"/>
        </w:rPr>
      </w:pPr>
    </w:p>
    <w:p w:rsidR="005A135D" w:rsidRPr="001623C7" w:rsidRDefault="00B92ED2" w:rsidP="005A135D">
      <w:pPr>
        <w:rPr>
          <w:rFonts w:ascii="Arial" w:hAnsi="Arial" w:cs="Arial"/>
          <w:bCs/>
          <w:i/>
          <w:sz w:val="22"/>
        </w:rPr>
      </w:pPr>
      <w:r w:rsidRPr="001623C7">
        <w:rPr>
          <w:rFonts w:ascii="Arial" w:hAnsi="Arial" w:cs="Arial"/>
          <w:bCs/>
          <w:i/>
          <w:sz w:val="22"/>
          <w:u w:val="single"/>
        </w:rPr>
        <w:t xml:space="preserve">UWAGA: </w:t>
      </w:r>
      <w:r w:rsidRPr="001623C7">
        <w:rPr>
          <w:rFonts w:ascii="Arial" w:hAnsi="Arial" w:cs="Arial"/>
          <w:bCs/>
          <w:i/>
          <w:sz w:val="22"/>
        </w:rPr>
        <w:t>W przypadku Wykonawców wspólnie ubiegających się o udzielenie zamówienia oświadczenie składa każdy z partnerów konsorcjum w swoim imieniu.</w:t>
      </w:r>
    </w:p>
    <w:p w:rsidR="005A135D" w:rsidRPr="001623C7" w:rsidRDefault="005A135D" w:rsidP="00BD7C7E">
      <w:pPr>
        <w:jc w:val="both"/>
        <w:rPr>
          <w:rFonts w:ascii="Arial" w:hAnsi="Arial" w:cs="Arial"/>
          <w:bCs/>
          <w:sz w:val="22"/>
        </w:rPr>
      </w:pPr>
    </w:p>
    <w:p w:rsidR="005A135D" w:rsidRPr="001623C7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1623C7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1623C7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1623C7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1623C7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1623C7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1623C7" w:rsidRDefault="00B92ED2" w:rsidP="005A135D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1623C7">
        <w:rPr>
          <w:rFonts w:ascii="Arial" w:hAnsi="Arial" w:cs="Arial"/>
          <w:b/>
          <w:bCs/>
          <w:sz w:val="22"/>
        </w:rPr>
        <w:br w:type="page"/>
      </w:r>
      <w:r w:rsidRPr="001623C7">
        <w:rPr>
          <w:rFonts w:ascii="Arial" w:hAnsi="Arial" w:cs="Arial"/>
          <w:b/>
          <w:bCs/>
          <w:sz w:val="22"/>
        </w:rPr>
        <w:lastRenderedPageBreak/>
        <w:t>Załącznik nr 6 do SIWZ</w:t>
      </w:r>
    </w:p>
    <w:p w:rsidR="005A135D" w:rsidRPr="001623C7" w:rsidRDefault="00AD40E5" w:rsidP="005A135D">
      <w:pPr>
        <w:jc w:val="right"/>
        <w:rPr>
          <w:rFonts w:ascii="Arial" w:hAnsi="Arial" w:cs="Arial"/>
          <w:b/>
          <w:bCs/>
          <w:sz w:val="22"/>
        </w:rPr>
      </w:pPr>
      <w:r w:rsidRPr="00AD40E5">
        <w:rPr>
          <w:rFonts w:ascii="Arial" w:hAnsi="Arial" w:cs="Arial"/>
          <w:b/>
          <w:i/>
          <w:sz w:val="18"/>
        </w:rPr>
        <w:pict>
          <v:roundrect id="_x0000_s1029" style="position:absolute;left:0;text-align:left;margin-left:-.4pt;margin-top:-27.45pt;width:214.5pt;height:78.2pt;z-index:251657728" arcsize="10923f" filled="f"/>
        </w:pict>
      </w:r>
    </w:p>
    <w:p w:rsidR="005A135D" w:rsidRPr="001623C7" w:rsidRDefault="007779F7" w:rsidP="005A135D">
      <w:pPr>
        <w:jc w:val="right"/>
        <w:rPr>
          <w:rFonts w:ascii="Arial" w:hAnsi="Arial" w:cs="Arial"/>
          <w:b/>
          <w:sz w:val="18"/>
        </w:rPr>
      </w:pPr>
      <w:r w:rsidRPr="001623C7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5A135D" w:rsidRPr="001623C7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1623C7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1623C7" w:rsidRDefault="005A7056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1623C7">
        <w:rPr>
          <w:rFonts w:ascii="Arial" w:hAnsi="Arial" w:cs="Arial"/>
          <w:b w:val="0"/>
        </w:rPr>
        <w:t xml:space="preserve">         (pieczęć adresowa Wykonawcy)</w:t>
      </w:r>
    </w:p>
    <w:p w:rsidR="005A135D" w:rsidRPr="005B7409" w:rsidRDefault="005A135D" w:rsidP="005A135D">
      <w:pPr>
        <w:rPr>
          <w:rFonts w:ascii="Arial" w:hAnsi="Arial" w:cs="Arial"/>
          <w:sz w:val="22"/>
          <w:szCs w:val="22"/>
        </w:rPr>
      </w:pPr>
    </w:p>
    <w:p w:rsidR="005A135D" w:rsidRPr="005B7409" w:rsidRDefault="005A135D" w:rsidP="005A135D">
      <w:pPr>
        <w:rPr>
          <w:rFonts w:ascii="Arial" w:hAnsi="Arial" w:cs="Arial"/>
          <w:sz w:val="22"/>
          <w:szCs w:val="22"/>
        </w:rPr>
      </w:pPr>
    </w:p>
    <w:p w:rsidR="005A135D" w:rsidRPr="001623C7" w:rsidRDefault="00B92ED2" w:rsidP="005A135D">
      <w:pPr>
        <w:pStyle w:val="Nagwek1"/>
        <w:ind w:firstLine="0"/>
        <w:jc w:val="center"/>
        <w:rPr>
          <w:rFonts w:ascii="Arial" w:hAnsi="Arial" w:cs="Arial"/>
          <w:color w:val="auto"/>
          <w:sz w:val="32"/>
        </w:rPr>
      </w:pPr>
      <w:r w:rsidRPr="001623C7">
        <w:rPr>
          <w:rFonts w:ascii="Arial" w:hAnsi="Arial" w:cs="Arial"/>
          <w:color w:val="auto"/>
          <w:sz w:val="32"/>
        </w:rPr>
        <w:t>WYKAZ WYKONANYCH ROBÓT BUDOWLANYCH</w:t>
      </w:r>
    </w:p>
    <w:p w:rsidR="005A135D" w:rsidRPr="005B7409" w:rsidRDefault="005A135D" w:rsidP="008C428F">
      <w:pPr>
        <w:pStyle w:val="Nagwek"/>
        <w:tabs>
          <w:tab w:val="clear" w:pos="4536"/>
          <w:tab w:val="clear" w:pos="9072"/>
        </w:tabs>
        <w:jc w:val="both"/>
        <w:rPr>
          <w:rFonts w:ascii="Arial" w:hAnsi="Arial" w:cs="Arial"/>
          <w:sz w:val="22"/>
          <w:szCs w:val="22"/>
          <w:lang w:val="pl-PL"/>
        </w:rPr>
      </w:pPr>
    </w:p>
    <w:p w:rsidR="005A135D" w:rsidRPr="008C428F" w:rsidRDefault="00B92ED2" w:rsidP="008C428F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8C428F">
        <w:rPr>
          <w:rFonts w:ascii="Arial" w:hAnsi="Arial" w:cs="Arial"/>
          <w:sz w:val="22"/>
          <w:szCs w:val="22"/>
        </w:rPr>
        <w:t xml:space="preserve">Składając ofertę w postępowaniu prowadzonym w trybie przetargu nieograniczonego na </w:t>
      </w:r>
      <w:r w:rsidR="008C428F" w:rsidRPr="008C428F">
        <w:rPr>
          <w:rFonts w:ascii="Arial" w:hAnsi="Arial" w:cs="Arial"/>
          <w:b/>
          <w:sz w:val="22"/>
          <w:szCs w:val="22"/>
        </w:rPr>
        <w:t>roboty budowlane polegające polegająca na pracach remontowych budynku wieży AVIA w</w:t>
      </w:r>
      <w:r w:rsidR="008C428F">
        <w:rPr>
          <w:rFonts w:ascii="Arial" w:hAnsi="Arial" w:cs="Arial"/>
          <w:b/>
          <w:sz w:val="22"/>
          <w:szCs w:val="22"/>
        </w:rPr>
        <w:t> </w:t>
      </w:r>
      <w:r w:rsidR="008C428F" w:rsidRPr="008C428F">
        <w:rPr>
          <w:rFonts w:ascii="Arial" w:hAnsi="Arial" w:cs="Arial"/>
          <w:b/>
          <w:sz w:val="22"/>
          <w:szCs w:val="22"/>
        </w:rPr>
        <w:t>Poznaniu</w:t>
      </w:r>
      <w:r w:rsidRPr="008C428F">
        <w:rPr>
          <w:rFonts w:ascii="Arial" w:hAnsi="Arial" w:cs="Arial"/>
          <w:b/>
          <w:sz w:val="22"/>
          <w:szCs w:val="22"/>
        </w:rPr>
        <w:t xml:space="preserve">, </w:t>
      </w:r>
      <w:r w:rsidRPr="008C428F">
        <w:rPr>
          <w:rFonts w:ascii="Arial" w:hAnsi="Arial" w:cs="Arial"/>
          <w:sz w:val="22"/>
          <w:szCs w:val="22"/>
        </w:rPr>
        <w:t>oświadczamy, że wykonaliśmy w</w:t>
      </w:r>
      <w:r w:rsidR="00D81BFA" w:rsidRPr="008C428F">
        <w:rPr>
          <w:rFonts w:ascii="Arial" w:hAnsi="Arial" w:cs="Arial"/>
          <w:sz w:val="22"/>
          <w:szCs w:val="22"/>
        </w:rPr>
        <w:t> </w:t>
      </w:r>
      <w:r w:rsidR="007779F7" w:rsidRPr="008C428F">
        <w:rPr>
          <w:rFonts w:ascii="Arial" w:hAnsi="Arial" w:cs="Arial"/>
          <w:sz w:val="22"/>
          <w:szCs w:val="22"/>
        </w:rPr>
        <w:t xml:space="preserve">okresie ostatnich </w:t>
      </w:r>
      <w:r w:rsidR="006F0E27" w:rsidRPr="008C428F">
        <w:rPr>
          <w:rFonts w:ascii="Arial" w:hAnsi="Arial" w:cs="Arial"/>
          <w:sz w:val="22"/>
          <w:szCs w:val="22"/>
        </w:rPr>
        <w:t>pięciu</w:t>
      </w:r>
      <w:r w:rsidR="007779F7" w:rsidRPr="008C428F">
        <w:rPr>
          <w:rFonts w:ascii="Arial" w:hAnsi="Arial" w:cs="Arial"/>
          <w:sz w:val="22"/>
          <w:szCs w:val="22"/>
        </w:rPr>
        <w:t xml:space="preserve"> lat przed upływem terminu składania ofert, a jeżeli okres prowadzenia działalności jest krótszy – w tym okresie, następujące </w:t>
      </w:r>
      <w:r w:rsidRPr="008C428F">
        <w:rPr>
          <w:rFonts w:ascii="Arial" w:hAnsi="Arial" w:cs="Arial"/>
          <w:sz w:val="22"/>
          <w:szCs w:val="22"/>
        </w:rPr>
        <w:t>roboty budowlane spełniające wymagania Zamawiającego:</w:t>
      </w:r>
    </w:p>
    <w:p w:rsidR="005A135D" w:rsidRPr="005B7409" w:rsidRDefault="005A135D" w:rsidP="008C428F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96"/>
        <w:gridCol w:w="3969"/>
        <w:gridCol w:w="1417"/>
        <w:gridCol w:w="1985"/>
        <w:gridCol w:w="1842"/>
      </w:tblGrid>
      <w:tr w:rsidR="008C428F" w:rsidRPr="001623C7" w:rsidTr="00E72528">
        <w:tc>
          <w:tcPr>
            <w:tcW w:w="496" w:type="dxa"/>
            <w:shd w:val="clear" w:color="auto" w:fill="D9D9D9"/>
            <w:vAlign w:val="center"/>
          </w:tcPr>
          <w:p w:rsidR="008C428F" w:rsidRPr="001623C7" w:rsidRDefault="008C428F" w:rsidP="0058727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623C7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3969" w:type="dxa"/>
            <w:shd w:val="clear" w:color="auto" w:fill="D9D9D9"/>
            <w:vAlign w:val="center"/>
          </w:tcPr>
          <w:p w:rsidR="008C428F" w:rsidRDefault="008C428F" w:rsidP="008C428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Przedmiot roboty budowlanej</w:t>
            </w:r>
          </w:p>
          <w:p w:rsidR="008C428F" w:rsidRPr="001623C7" w:rsidRDefault="008C428F" w:rsidP="000B1C6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(należy precyzyjnie wskazać, biorąc pod uwagę wymogi zawarte w warunku nr </w:t>
            </w:r>
            <w:r w:rsidR="000B1C6C">
              <w:rPr>
                <w:rFonts w:ascii="Arial" w:hAnsi="Arial" w:cs="Arial"/>
                <w:b/>
                <w:sz w:val="18"/>
                <w:szCs w:val="18"/>
              </w:rPr>
              <w:t>1</w:t>
            </w:r>
            <w:r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</w:tc>
        <w:tc>
          <w:tcPr>
            <w:tcW w:w="1417" w:type="dxa"/>
            <w:shd w:val="clear" w:color="auto" w:fill="D9D9D9"/>
            <w:vAlign w:val="center"/>
          </w:tcPr>
          <w:p w:rsidR="008C428F" w:rsidRDefault="008C428F" w:rsidP="008656B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Daty wykonania</w:t>
            </w:r>
          </w:p>
          <w:p w:rsidR="008C428F" w:rsidRDefault="008C428F" w:rsidP="008656B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(od – do)</w:t>
            </w:r>
          </w:p>
        </w:tc>
        <w:tc>
          <w:tcPr>
            <w:tcW w:w="1985" w:type="dxa"/>
            <w:shd w:val="clear" w:color="auto" w:fill="D9D9D9"/>
            <w:vAlign w:val="center"/>
          </w:tcPr>
          <w:p w:rsidR="008C428F" w:rsidRDefault="008C428F" w:rsidP="008656B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Odbiorca (nazwa Odbiorcy, adres, telefon)</w:t>
            </w:r>
          </w:p>
        </w:tc>
        <w:tc>
          <w:tcPr>
            <w:tcW w:w="1842" w:type="dxa"/>
            <w:shd w:val="clear" w:color="auto" w:fill="D9D9D9"/>
            <w:vAlign w:val="center"/>
          </w:tcPr>
          <w:p w:rsidR="008C428F" w:rsidRPr="001623C7" w:rsidRDefault="008C428F" w:rsidP="008C428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Wartość wykonanej roboty budowlanej (brutto) + waluta</w:t>
            </w:r>
          </w:p>
        </w:tc>
      </w:tr>
      <w:tr w:rsidR="005A135D" w:rsidRPr="001623C7" w:rsidTr="00E72528">
        <w:tc>
          <w:tcPr>
            <w:tcW w:w="496" w:type="dxa"/>
          </w:tcPr>
          <w:p w:rsidR="005A135D" w:rsidRPr="001623C7" w:rsidRDefault="005A135D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3969" w:type="dxa"/>
          </w:tcPr>
          <w:p w:rsidR="005A135D" w:rsidRPr="001623C7" w:rsidRDefault="005A135D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1417" w:type="dxa"/>
          </w:tcPr>
          <w:p w:rsidR="005A135D" w:rsidRPr="001623C7" w:rsidRDefault="005A135D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1985" w:type="dxa"/>
          </w:tcPr>
          <w:p w:rsidR="005A135D" w:rsidRPr="001623C7" w:rsidRDefault="005A135D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1842" w:type="dxa"/>
          </w:tcPr>
          <w:p w:rsidR="005A135D" w:rsidRPr="001623C7" w:rsidRDefault="005A135D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</w:tr>
      <w:tr w:rsidR="005A135D" w:rsidRPr="001623C7" w:rsidTr="00E72528">
        <w:tc>
          <w:tcPr>
            <w:tcW w:w="496" w:type="dxa"/>
          </w:tcPr>
          <w:p w:rsidR="005A135D" w:rsidRPr="001623C7" w:rsidRDefault="005A135D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3969" w:type="dxa"/>
          </w:tcPr>
          <w:p w:rsidR="005A135D" w:rsidRPr="001623C7" w:rsidRDefault="005A135D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1417" w:type="dxa"/>
          </w:tcPr>
          <w:p w:rsidR="005A135D" w:rsidRPr="001623C7" w:rsidRDefault="005A135D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1985" w:type="dxa"/>
          </w:tcPr>
          <w:p w:rsidR="005A135D" w:rsidRPr="001623C7" w:rsidRDefault="005A135D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1842" w:type="dxa"/>
          </w:tcPr>
          <w:p w:rsidR="005A135D" w:rsidRPr="001623C7" w:rsidRDefault="005A135D" w:rsidP="00587270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</w:tr>
    </w:tbl>
    <w:p w:rsidR="005A135D" w:rsidRPr="005B7409" w:rsidRDefault="005A135D" w:rsidP="00BD7C7E">
      <w:pPr>
        <w:jc w:val="both"/>
        <w:rPr>
          <w:rFonts w:ascii="Arial" w:hAnsi="Arial" w:cs="Arial"/>
          <w:sz w:val="22"/>
          <w:szCs w:val="22"/>
          <w:u w:val="single"/>
        </w:rPr>
      </w:pPr>
    </w:p>
    <w:p w:rsidR="005A135D" w:rsidRPr="005B7409" w:rsidRDefault="00B92ED2" w:rsidP="00BD7C7E">
      <w:pPr>
        <w:jc w:val="both"/>
        <w:rPr>
          <w:rFonts w:ascii="Arial" w:hAnsi="Arial" w:cs="Arial"/>
          <w:sz w:val="22"/>
          <w:szCs w:val="22"/>
        </w:rPr>
      </w:pPr>
      <w:r w:rsidRPr="005B7409">
        <w:rPr>
          <w:rFonts w:ascii="Arial" w:hAnsi="Arial" w:cs="Arial"/>
          <w:sz w:val="22"/>
          <w:szCs w:val="22"/>
        </w:rPr>
        <w:t>Niniejszym dołączamy dokumenty potwierdzające, że roboty budowlane wyszczególnione w </w:t>
      </w:r>
      <w:r w:rsidRPr="005B7409">
        <w:rPr>
          <w:rFonts w:ascii="Arial" w:hAnsi="Arial" w:cs="Arial"/>
          <w:i/>
          <w:sz w:val="22"/>
          <w:szCs w:val="22"/>
        </w:rPr>
        <w:t>Wykazie wykonanych robót budowlanych</w:t>
      </w:r>
      <w:r w:rsidRPr="005B7409">
        <w:rPr>
          <w:rFonts w:ascii="Arial" w:hAnsi="Arial" w:cs="Arial"/>
          <w:sz w:val="22"/>
          <w:szCs w:val="22"/>
        </w:rPr>
        <w:t xml:space="preserve"> zostały wykonanie zgodnie z zasadami sztuki budowlanej i prawidłowo ukończone.</w:t>
      </w:r>
    </w:p>
    <w:p w:rsidR="005A135D" w:rsidRPr="005B7409" w:rsidRDefault="005A135D" w:rsidP="00BD7C7E">
      <w:pPr>
        <w:jc w:val="both"/>
        <w:rPr>
          <w:rFonts w:ascii="Arial" w:hAnsi="Arial" w:cs="Arial"/>
          <w:sz w:val="22"/>
          <w:szCs w:val="22"/>
          <w:u w:val="single"/>
        </w:rPr>
      </w:pPr>
    </w:p>
    <w:p w:rsidR="005A135D" w:rsidRPr="005B7409" w:rsidRDefault="00B92ED2" w:rsidP="00BD7C7E">
      <w:pPr>
        <w:pStyle w:val="Standardowy0"/>
        <w:jc w:val="both"/>
        <w:rPr>
          <w:rFonts w:cs="Arial"/>
        </w:rPr>
      </w:pPr>
      <w:r w:rsidRPr="005B7409">
        <w:rPr>
          <w:rFonts w:cs="Arial"/>
        </w:rPr>
        <w:t>Miejsce i data ……………………</w:t>
      </w:r>
    </w:p>
    <w:p w:rsidR="005A135D" w:rsidRPr="005B7409" w:rsidRDefault="005A135D" w:rsidP="005A135D">
      <w:pPr>
        <w:pStyle w:val="Standardowy0"/>
        <w:jc w:val="both"/>
        <w:rPr>
          <w:rFonts w:cs="Arial"/>
          <w:sz w:val="22"/>
          <w:szCs w:val="22"/>
        </w:rPr>
      </w:pPr>
    </w:p>
    <w:p w:rsidR="005A135D" w:rsidRPr="005B7409" w:rsidRDefault="005A135D" w:rsidP="005A135D">
      <w:pPr>
        <w:rPr>
          <w:rFonts w:ascii="Arial" w:hAnsi="Arial" w:cs="Arial"/>
          <w:bCs/>
          <w:sz w:val="22"/>
          <w:szCs w:val="22"/>
        </w:rPr>
      </w:pPr>
    </w:p>
    <w:p w:rsidR="00B77FF7" w:rsidRPr="005B7409" w:rsidRDefault="00B92ED2" w:rsidP="003B11FC">
      <w:pPr>
        <w:rPr>
          <w:rFonts w:ascii="Arial" w:hAnsi="Arial" w:cs="Arial"/>
          <w:sz w:val="22"/>
          <w:szCs w:val="22"/>
        </w:rPr>
      </w:pPr>
      <w:r w:rsidRPr="005B7409">
        <w:rPr>
          <w:rFonts w:ascii="Arial" w:hAnsi="Arial" w:cs="Arial"/>
          <w:sz w:val="20"/>
          <w:szCs w:val="20"/>
        </w:rPr>
        <w:t>Podpis i pieczęć uprawnionego przedstawiciela Wykonawcy ……………………………………</w:t>
      </w:r>
    </w:p>
    <w:p w:rsidR="00B77FF7" w:rsidRPr="001623C7" w:rsidRDefault="00B92ED2">
      <w:pPr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sz w:val="22"/>
          <w:szCs w:val="22"/>
        </w:rPr>
        <w:br w:type="page"/>
      </w:r>
    </w:p>
    <w:p w:rsidR="00CD52B2" w:rsidRPr="001623C7" w:rsidRDefault="00CD52B2" w:rsidP="005A135D">
      <w:pPr>
        <w:jc w:val="right"/>
        <w:rPr>
          <w:rFonts w:ascii="Arial" w:hAnsi="Arial" w:cs="Arial"/>
          <w:sz w:val="22"/>
          <w:szCs w:val="22"/>
        </w:rPr>
      </w:pPr>
    </w:p>
    <w:p w:rsidR="00A15E8A" w:rsidRPr="001623C7" w:rsidRDefault="00B92ED2" w:rsidP="00A15E8A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1623C7">
        <w:rPr>
          <w:rFonts w:ascii="Arial" w:hAnsi="Arial" w:cs="Arial"/>
          <w:b/>
          <w:bCs/>
          <w:sz w:val="22"/>
        </w:rPr>
        <w:t>Załącznik nr 7 do SIWZ</w:t>
      </w:r>
    </w:p>
    <w:p w:rsidR="00A15E8A" w:rsidRPr="001623C7" w:rsidRDefault="00AD40E5" w:rsidP="00A15E8A">
      <w:pPr>
        <w:jc w:val="right"/>
        <w:rPr>
          <w:rFonts w:ascii="Arial" w:hAnsi="Arial" w:cs="Arial"/>
          <w:sz w:val="22"/>
          <w:szCs w:val="22"/>
        </w:rPr>
      </w:pPr>
      <w:r w:rsidRPr="00AD40E5">
        <w:rPr>
          <w:rFonts w:ascii="Arial" w:hAnsi="Arial" w:cs="Arial"/>
          <w:i/>
          <w:sz w:val="22"/>
          <w:szCs w:val="22"/>
        </w:rPr>
        <w:pict>
          <v:roundrect id="_x0000_s1031" style="position:absolute;left:0;text-align:left;margin-left:-.4pt;margin-top:7.3pt;width:214.5pt;height:78.2pt;z-index:251656704" arcsize="10923f" filled="f"/>
        </w:pict>
      </w:r>
      <w:r w:rsidR="00A15E8A" w:rsidRPr="001623C7">
        <w:rPr>
          <w:rFonts w:ascii="Arial" w:hAnsi="Arial" w:cs="Arial"/>
          <w:sz w:val="22"/>
          <w:szCs w:val="22"/>
        </w:rPr>
        <w:t>......................................., dn. ..........................</w:t>
      </w:r>
    </w:p>
    <w:p w:rsidR="00A15E8A" w:rsidRPr="001623C7" w:rsidRDefault="00A15E8A" w:rsidP="00A15E8A">
      <w:pPr>
        <w:jc w:val="right"/>
        <w:rPr>
          <w:rFonts w:ascii="Arial" w:hAnsi="Arial" w:cs="Arial"/>
          <w:b/>
          <w:bCs/>
          <w:sz w:val="22"/>
          <w:szCs w:val="22"/>
        </w:rPr>
      </w:pPr>
    </w:p>
    <w:p w:rsidR="00A15E8A" w:rsidRPr="001623C7" w:rsidRDefault="00A15E8A" w:rsidP="00A15E8A">
      <w:pPr>
        <w:rPr>
          <w:rFonts w:ascii="Arial" w:hAnsi="Arial" w:cs="Arial"/>
          <w:sz w:val="22"/>
          <w:szCs w:val="22"/>
        </w:rPr>
      </w:pPr>
    </w:p>
    <w:p w:rsidR="00A15E8A" w:rsidRPr="001623C7" w:rsidRDefault="00A15E8A" w:rsidP="00A15E8A">
      <w:pPr>
        <w:rPr>
          <w:rFonts w:ascii="Arial" w:hAnsi="Arial" w:cs="Arial"/>
          <w:sz w:val="22"/>
          <w:szCs w:val="22"/>
        </w:rPr>
      </w:pPr>
    </w:p>
    <w:p w:rsidR="001D655C" w:rsidRPr="001623C7" w:rsidRDefault="001D655C" w:rsidP="00A15E8A">
      <w:pPr>
        <w:rPr>
          <w:rFonts w:ascii="Arial" w:hAnsi="Arial" w:cs="Arial"/>
          <w:sz w:val="22"/>
          <w:szCs w:val="22"/>
        </w:rPr>
      </w:pPr>
    </w:p>
    <w:p w:rsidR="00A15E8A" w:rsidRPr="001623C7" w:rsidRDefault="00A15E8A" w:rsidP="00A15E8A">
      <w:pPr>
        <w:rPr>
          <w:rFonts w:ascii="Arial" w:hAnsi="Arial" w:cs="Arial"/>
          <w:sz w:val="22"/>
          <w:szCs w:val="22"/>
        </w:rPr>
      </w:pPr>
    </w:p>
    <w:p w:rsidR="003B11FC" w:rsidRPr="001623C7" w:rsidRDefault="003B11FC" w:rsidP="00A15E8A">
      <w:pPr>
        <w:rPr>
          <w:rFonts w:ascii="Arial" w:hAnsi="Arial" w:cs="Arial"/>
          <w:sz w:val="22"/>
          <w:szCs w:val="22"/>
        </w:rPr>
      </w:pPr>
    </w:p>
    <w:p w:rsidR="00A15E8A" w:rsidRPr="001623C7" w:rsidRDefault="00B92ED2" w:rsidP="00A15E8A">
      <w:pPr>
        <w:pStyle w:val="Nagwek5"/>
        <w:numPr>
          <w:ilvl w:val="0"/>
          <w:numId w:val="0"/>
        </w:numPr>
        <w:rPr>
          <w:rFonts w:ascii="Arial" w:hAnsi="Arial" w:cs="Arial"/>
          <w:b w:val="0"/>
          <w:sz w:val="20"/>
          <w:u w:val="single"/>
        </w:rPr>
      </w:pPr>
      <w:r w:rsidRPr="001623C7">
        <w:rPr>
          <w:rFonts w:ascii="Arial" w:hAnsi="Arial" w:cs="Arial"/>
          <w:b w:val="0"/>
          <w:sz w:val="20"/>
        </w:rPr>
        <w:t xml:space="preserve">           (pieczęć adresowa Wykonawcy)</w:t>
      </w:r>
    </w:p>
    <w:p w:rsidR="00A15E8A" w:rsidRPr="001623C7" w:rsidRDefault="00A15E8A" w:rsidP="00A15E8A">
      <w:pPr>
        <w:rPr>
          <w:rFonts w:ascii="Arial" w:hAnsi="Arial" w:cs="Arial"/>
          <w:sz w:val="22"/>
          <w:szCs w:val="22"/>
        </w:rPr>
      </w:pPr>
    </w:p>
    <w:p w:rsidR="00A15E8A" w:rsidRPr="001623C7" w:rsidRDefault="00A15E8A" w:rsidP="00A15E8A">
      <w:pPr>
        <w:rPr>
          <w:rFonts w:ascii="Arial" w:hAnsi="Arial" w:cs="Arial"/>
          <w:sz w:val="22"/>
          <w:szCs w:val="22"/>
        </w:rPr>
      </w:pPr>
    </w:p>
    <w:p w:rsidR="00A15E8A" w:rsidRPr="001623C7" w:rsidRDefault="00B92ED2" w:rsidP="00A15E8A">
      <w:pPr>
        <w:pStyle w:val="Nagwek1"/>
        <w:ind w:firstLine="0"/>
        <w:jc w:val="center"/>
        <w:rPr>
          <w:rFonts w:ascii="Arial" w:hAnsi="Arial" w:cs="Arial"/>
          <w:color w:val="auto"/>
          <w:sz w:val="22"/>
          <w:szCs w:val="22"/>
        </w:rPr>
      </w:pPr>
      <w:r w:rsidRPr="001623C7">
        <w:rPr>
          <w:rFonts w:ascii="Arial" w:hAnsi="Arial" w:cs="Arial"/>
          <w:color w:val="auto"/>
          <w:sz w:val="22"/>
          <w:szCs w:val="22"/>
        </w:rPr>
        <w:t>WYKAZ OSÓB KTÓRE BĘDĄ UCZESTNICZYĆ W WYKONANIU ZAMÓWIENIA</w:t>
      </w:r>
    </w:p>
    <w:p w:rsidR="00A15E8A" w:rsidRPr="001623C7" w:rsidRDefault="00A15E8A" w:rsidP="00A15E8A">
      <w:pPr>
        <w:pStyle w:val="Nagwek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  <w:lang w:val="pl-PL"/>
        </w:rPr>
      </w:pPr>
    </w:p>
    <w:p w:rsidR="00A15E8A" w:rsidRPr="001623C7" w:rsidRDefault="00B92ED2" w:rsidP="00A15E8A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1623C7">
        <w:rPr>
          <w:rFonts w:ascii="Arial" w:hAnsi="Arial" w:cs="Arial"/>
          <w:sz w:val="22"/>
          <w:szCs w:val="22"/>
        </w:rPr>
        <w:t xml:space="preserve">Składając ofertę w postępowaniu prowadzonym w trybie przetargu nieograniczonego na </w:t>
      </w:r>
      <w:r w:rsidR="006568AA" w:rsidRPr="008C428F">
        <w:rPr>
          <w:rFonts w:ascii="Arial" w:hAnsi="Arial" w:cs="Arial"/>
          <w:b/>
          <w:sz w:val="22"/>
          <w:szCs w:val="22"/>
        </w:rPr>
        <w:t>roboty budowlane polegające polegająca na pracach remontowych budynku wieży AVIA w</w:t>
      </w:r>
      <w:r w:rsidR="006568AA">
        <w:rPr>
          <w:rFonts w:ascii="Arial" w:hAnsi="Arial" w:cs="Arial"/>
          <w:b/>
          <w:sz w:val="22"/>
          <w:szCs w:val="22"/>
        </w:rPr>
        <w:t> </w:t>
      </w:r>
      <w:r w:rsidR="006568AA" w:rsidRPr="008C428F">
        <w:rPr>
          <w:rFonts w:ascii="Arial" w:hAnsi="Arial" w:cs="Arial"/>
          <w:b/>
          <w:sz w:val="22"/>
          <w:szCs w:val="22"/>
        </w:rPr>
        <w:t>Poznaniu</w:t>
      </w:r>
      <w:r w:rsidRPr="001623C7">
        <w:rPr>
          <w:rFonts w:ascii="Arial" w:hAnsi="Arial" w:cs="Arial"/>
          <w:b/>
          <w:sz w:val="22"/>
          <w:szCs w:val="22"/>
        </w:rPr>
        <w:t xml:space="preserve">, </w:t>
      </w:r>
      <w:r w:rsidRPr="001623C7">
        <w:rPr>
          <w:rFonts w:ascii="Arial" w:hAnsi="Arial" w:cs="Arial"/>
          <w:sz w:val="22"/>
          <w:szCs w:val="22"/>
        </w:rPr>
        <w:t>oświadczamy, że dysponujemy następującą/następującymi osobą/osobami zdolnymi do realizacji zamówienia:</w:t>
      </w:r>
    </w:p>
    <w:p w:rsidR="00A15E8A" w:rsidRPr="001623C7" w:rsidRDefault="00A15E8A" w:rsidP="00A15E8A">
      <w:pPr>
        <w:rPr>
          <w:rFonts w:ascii="Arial" w:hAnsi="Arial" w:cs="Arial"/>
          <w:sz w:val="22"/>
          <w:szCs w:val="22"/>
        </w:rPr>
      </w:pPr>
    </w:p>
    <w:tbl>
      <w:tblPr>
        <w:tblW w:w="9498" w:type="dxa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8"/>
        <w:gridCol w:w="1275"/>
        <w:gridCol w:w="2835"/>
        <w:gridCol w:w="1701"/>
        <w:gridCol w:w="3119"/>
      </w:tblGrid>
      <w:tr w:rsidR="008139FB" w:rsidRPr="00CE7959" w:rsidTr="00E72528">
        <w:trPr>
          <w:trHeight w:val="1620"/>
          <w:jc w:val="center"/>
        </w:trPr>
        <w:tc>
          <w:tcPr>
            <w:tcW w:w="568" w:type="dxa"/>
            <w:shd w:val="clear" w:color="auto" w:fill="D9D9D9"/>
            <w:vAlign w:val="center"/>
          </w:tcPr>
          <w:p w:rsidR="008139FB" w:rsidRPr="00CE7959" w:rsidRDefault="00B92ED2" w:rsidP="002146F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E7959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1275" w:type="dxa"/>
            <w:shd w:val="clear" w:color="auto" w:fill="D9D9D9"/>
            <w:vAlign w:val="center"/>
          </w:tcPr>
          <w:p w:rsidR="008139FB" w:rsidRPr="00CE7959" w:rsidRDefault="00B92ED2" w:rsidP="00E7252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E7959">
              <w:rPr>
                <w:rFonts w:ascii="Arial" w:hAnsi="Arial" w:cs="Arial"/>
                <w:b/>
                <w:sz w:val="20"/>
                <w:szCs w:val="20"/>
              </w:rPr>
              <w:t>Imię i nazwisko</w:t>
            </w:r>
          </w:p>
        </w:tc>
        <w:tc>
          <w:tcPr>
            <w:tcW w:w="2835" w:type="dxa"/>
            <w:shd w:val="clear" w:color="auto" w:fill="D9D9D9"/>
            <w:vAlign w:val="center"/>
          </w:tcPr>
          <w:p w:rsidR="008139FB" w:rsidRPr="00CE7959" w:rsidRDefault="00B92ED2" w:rsidP="00A31E96">
            <w:pPr>
              <w:spacing w:before="120"/>
              <w:jc w:val="center"/>
              <w:rPr>
                <w:b/>
                <w:sz w:val="20"/>
                <w:szCs w:val="20"/>
              </w:rPr>
            </w:pPr>
            <w:r w:rsidRPr="000B1C6C">
              <w:rPr>
                <w:rFonts w:ascii="Arial" w:hAnsi="Arial" w:cs="Arial"/>
                <w:b/>
                <w:bCs/>
                <w:sz w:val="20"/>
                <w:szCs w:val="20"/>
              </w:rPr>
              <w:t>Stanowisko w realizacji zamówienia</w:t>
            </w:r>
            <w:r w:rsidR="00BD2A09" w:rsidRPr="000B1C6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72528" w:rsidRPr="000B1C6C">
              <w:rPr>
                <w:rFonts w:ascii="Arial" w:hAnsi="Arial" w:cs="Arial"/>
                <w:sz w:val="20"/>
                <w:szCs w:val="20"/>
              </w:rPr>
              <w:t>zgodnie z </w:t>
            </w:r>
            <w:r w:rsidR="00BD2A09" w:rsidRPr="000B1C6C">
              <w:rPr>
                <w:rFonts w:ascii="Arial" w:hAnsi="Arial" w:cs="Arial"/>
                <w:sz w:val="20"/>
                <w:szCs w:val="20"/>
              </w:rPr>
              <w:t xml:space="preserve">Warunkiem nr </w:t>
            </w:r>
            <w:r w:rsidR="000B1C6C" w:rsidRPr="000B1C6C">
              <w:rPr>
                <w:rFonts w:ascii="Arial" w:hAnsi="Arial" w:cs="Arial"/>
                <w:sz w:val="20"/>
                <w:szCs w:val="20"/>
              </w:rPr>
              <w:t>2</w:t>
            </w:r>
            <w:r w:rsidR="00BD2A09" w:rsidRPr="000B1C6C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A31E96" w:rsidRPr="00A31E96">
              <w:rPr>
                <w:rFonts w:ascii="Arial" w:hAnsi="Arial" w:cs="Arial"/>
                <w:sz w:val="20"/>
                <w:szCs w:val="20"/>
              </w:rPr>
              <w:t xml:space="preserve">co najmniej jedną (1) osobę posiadającą uprawnienia budowlane w branży elektrycznej w zakresie eksploatacji do 1 </w:t>
            </w:r>
            <w:proofErr w:type="spellStart"/>
            <w:r w:rsidR="00A31E96" w:rsidRPr="00A31E96">
              <w:rPr>
                <w:rFonts w:ascii="Arial" w:hAnsi="Arial" w:cs="Arial"/>
                <w:sz w:val="20"/>
                <w:szCs w:val="20"/>
              </w:rPr>
              <w:t>kV</w:t>
            </w:r>
            <w:proofErr w:type="spellEnd"/>
            <w:r w:rsidR="00A31E96" w:rsidRPr="00A31E96">
              <w:rPr>
                <w:rFonts w:ascii="Arial" w:hAnsi="Arial" w:cs="Arial"/>
                <w:sz w:val="20"/>
                <w:szCs w:val="20"/>
              </w:rPr>
              <w:t xml:space="preserve"> oraz co najmniej jedną (1) osobę posiadającą uprawnienia budowlane do kierowania robotami budowlanymi bez ograniczeń w specjalności </w:t>
            </w:r>
            <w:proofErr w:type="spellStart"/>
            <w:r w:rsidR="00A31E96" w:rsidRPr="00A31E96">
              <w:rPr>
                <w:rFonts w:ascii="Arial" w:hAnsi="Arial" w:cs="Arial"/>
                <w:sz w:val="20"/>
                <w:szCs w:val="20"/>
              </w:rPr>
              <w:t>konstrukcyjno</w:t>
            </w:r>
            <w:r w:rsidR="00A31E96" w:rsidRPr="00A31E96">
              <w:rPr>
                <w:rFonts w:ascii="Cambria Math" w:hAnsi="Cambria Math" w:cs="Cambria Math"/>
                <w:sz w:val="20"/>
                <w:szCs w:val="20"/>
              </w:rPr>
              <w:t>‐</w:t>
            </w:r>
            <w:r w:rsidR="00A31E96" w:rsidRPr="00A31E96">
              <w:rPr>
                <w:rFonts w:ascii="Arial" w:hAnsi="Arial" w:cs="Arial"/>
                <w:sz w:val="20"/>
                <w:szCs w:val="20"/>
              </w:rPr>
              <w:t>budowlanej</w:t>
            </w:r>
            <w:proofErr w:type="spellEnd"/>
            <w:r w:rsidR="00A31E96" w:rsidRPr="00A31E96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885238" w:rsidRPr="00CE7959" w:rsidRDefault="00B92ED2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CE7959">
              <w:rPr>
                <w:b/>
                <w:bCs/>
                <w:color w:val="auto"/>
                <w:sz w:val="20"/>
                <w:szCs w:val="20"/>
              </w:rPr>
              <w:t>Uprawnienia (branża)</w:t>
            </w:r>
          </w:p>
        </w:tc>
        <w:tc>
          <w:tcPr>
            <w:tcW w:w="3119" w:type="dxa"/>
            <w:shd w:val="clear" w:color="auto" w:fill="D9D9D9"/>
            <w:vAlign w:val="center"/>
          </w:tcPr>
          <w:p w:rsidR="00885238" w:rsidRPr="00CE7959" w:rsidRDefault="00B92ED2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CE7959">
              <w:rPr>
                <w:b/>
                <w:bCs/>
                <w:color w:val="auto"/>
                <w:sz w:val="20"/>
                <w:szCs w:val="20"/>
              </w:rPr>
              <w:t>Podstawa dysponowania (dysponuje czy będzie dysponował)*</w:t>
            </w:r>
          </w:p>
        </w:tc>
      </w:tr>
      <w:tr w:rsidR="008139FB" w:rsidRPr="00CE7959" w:rsidTr="008139FB">
        <w:trPr>
          <w:trHeight w:val="814"/>
          <w:jc w:val="center"/>
        </w:trPr>
        <w:tc>
          <w:tcPr>
            <w:tcW w:w="568" w:type="dxa"/>
            <w:vAlign w:val="center"/>
          </w:tcPr>
          <w:p w:rsidR="008139FB" w:rsidRPr="00CE7959" w:rsidRDefault="00B92ED2" w:rsidP="002146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E7959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1275" w:type="dxa"/>
            <w:vAlign w:val="center"/>
          </w:tcPr>
          <w:p w:rsidR="008139FB" w:rsidRPr="00CE7959" w:rsidRDefault="008139FB" w:rsidP="002146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8139FB" w:rsidRPr="00CE7959" w:rsidRDefault="008139FB" w:rsidP="002146F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8139FB" w:rsidRPr="00CE7959" w:rsidRDefault="008139FB" w:rsidP="002146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  <w:vAlign w:val="center"/>
          </w:tcPr>
          <w:p w:rsidR="008139FB" w:rsidRPr="00CE7959" w:rsidRDefault="008139FB" w:rsidP="002146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B4565" w:rsidRPr="00CE7959" w:rsidTr="008139FB">
        <w:trPr>
          <w:trHeight w:val="814"/>
          <w:jc w:val="center"/>
        </w:trPr>
        <w:tc>
          <w:tcPr>
            <w:tcW w:w="568" w:type="dxa"/>
            <w:vAlign w:val="center"/>
          </w:tcPr>
          <w:p w:rsidR="00CB4565" w:rsidRPr="00CE7959" w:rsidRDefault="00CB4565" w:rsidP="002146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1275" w:type="dxa"/>
            <w:vAlign w:val="center"/>
          </w:tcPr>
          <w:p w:rsidR="00CB4565" w:rsidRPr="00CE7959" w:rsidRDefault="00CB4565" w:rsidP="002146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CB4565" w:rsidRPr="00CE7959" w:rsidRDefault="00CB4565" w:rsidP="002146F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CB4565" w:rsidRPr="00CE7959" w:rsidRDefault="00CB4565" w:rsidP="002146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  <w:vAlign w:val="center"/>
          </w:tcPr>
          <w:p w:rsidR="00CB4565" w:rsidRPr="00CE7959" w:rsidRDefault="00CB4565" w:rsidP="002146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15E8A" w:rsidRPr="001623C7" w:rsidRDefault="00A15E8A" w:rsidP="00A15E8A">
      <w:pPr>
        <w:tabs>
          <w:tab w:val="left" w:pos="6262"/>
        </w:tabs>
        <w:jc w:val="both"/>
        <w:rPr>
          <w:rFonts w:ascii="Arial" w:hAnsi="Arial" w:cs="Arial"/>
          <w:sz w:val="22"/>
          <w:szCs w:val="22"/>
        </w:rPr>
      </w:pPr>
    </w:p>
    <w:p w:rsidR="00A15E8A" w:rsidRPr="001623C7" w:rsidRDefault="00B92ED2" w:rsidP="00A15E8A">
      <w:pPr>
        <w:pStyle w:val="Default"/>
        <w:jc w:val="center"/>
        <w:rPr>
          <w:color w:val="auto"/>
          <w:sz w:val="22"/>
          <w:szCs w:val="22"/>
        </w:rPr>
      </w:pPr>
      <w:r w:rsidRPr="001623C7">
        <w:rPr>
          <w:b/>
          <w:bCs/>
          <w:color w:val="auto"/>
          <w:sz w:val="22"/>
          <w:szCs w:val="22"/>
        </w:rPr>
        <w:t>OŚWIADCZENIE</w:t>
      </w:r>
    </w:p>
    <w:p w:rsidR="00A15E8A" w:rsidRPr="001623C7" w:rsidRDefault="00B92ED2" w:rsidP="00A15E8A">
      <w:pPr>
        <w:pStyle w:val="Default"/>
        <w:jc w:val="both"/>
        <w:rPr>
          <w:color w:val="auto"/>
          <w:sz w:val="22"/>
          <w:szCs w:val="22"/>
        </w:rPr>
      </w:pPr>
      <w:r w:rsidRPr="001623C7">
        <w:rPr>
          <w:color w:val="auto"/>
          <w:sz w:val="22"/>
          <w:szCs w:val="22"/>
        </w:rPr>
        <w:t xml:space="preserve">Składając ofertę w postępowaniu prowadzonym w trybie przetargu nieograniczonego na </w:t>
      </w:r>
      <w:r w:rsidR="006568AA" w:rsidRPr="008C428F">
        <w:rPr>
          <w:b/>
          <w:color w:val="auto"/>
          <w:sz w:val="22"/>
          <w:szCs w:val="22"/>
        </w:rPr>
        <w:t>roboty budowlane polegające polegająca na pracach remontowych budynku wieży AVIA w</w:t>
      </w:r>
      <w:r w:rsidR="006568AA">
        <w:rPr>
          <w:b/>
          <w:sz w:val="22"/>
          <w:szCs w:val="22"/>
        </w:rPr>
        <w:t> </w:t>
      </w:r>
      <w:r w:rsidR="006568AA" w:rsidRPr="008C428F">
        <w:rPr>
          <w:b/>
          <w:color w:val="auto"/>
          <w:sz w:val="22"/>
          <w:szCs w:val="22"/>
        </w:rPr>
        <w:t>Poznaniu</w:t>
      </w:r>
      <w:r w:rsidRPr="001623C7">
        <w:rPr>
          <w:color w:val="auto"/>
          <w:sz w:val="22"/>
          <w:szCs w:val="22"/>
        </w:rPr>
        <w:t xml:space="preserve"> oświadczam, że osoby, które będą uczestniczyć w wykonywaniu zamówienia, posiadają wymagane w SIWZ uprawnienia.</w:t>
      </w:r>
    </w:p>
    <w:p w:rsidR="005B7409" w:rsidRPr="001623C7" w:rsidRDefault="005B7409" w:rsidP="005B7409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5B7409" w:rsidRPr="001623C7" w:rsidRDefault="005B7409" w:rsidP="005B7409">
      <w:pPr>
        <w:pStyle w:val="Standardowy0"/>
        <w:jc w:val="both"/>
        <w:rPr>
          <w:rFonts w:cs="Arial"/>
          <w:sz w:val="22"/>
          <w:szCs w:val="22"/>
        </w:rPr>
      </w:pPr>
      <w:r w:rsidRPr="001623C7">
        <w:rPr>
          <w:rFonts w:cs="Arial"/>
          <w:sz w:val="22"/>
          <w:szCs w:val="22"/>
        </w:rPr>
        <w:t>Miejsce i data ……………………</w:t>
      </w:r>
    </w:p>
    <w:p w:rsidR="005B7409" w:rsidRPr="001623C7" w:rsidRDefault="005B7409" w:rsidP="005B7409">
      <w:pPr>
        <w:rPr>
          <w:rFonts w:ascii="Arial" w:hAnsi="Arial" w:cs="Arial"/>
          <w:b/>
          <w:bCs/>
          <w:sz w:val="22"/>
        </w:rPr>
      </w:pPr>
    </w:p>
    <w:p w:rsidR="005B7409" w:rsidRPr="001623C7" w:rsidRDefault="005B7409" w:rsidP="005B7409">
      <w:pPr>
        <w:rPr>
          <w:rFonts w:ascii="Arial" w:hAnsi="Arial" w:cs="Arial"/>
          <w:sz w:val="22"/>
          <w:szCs w:val="22"/>
        </w:rPr>
      </w:pPr>
      <w:r w:rsidRPr="001623C7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CB4565" w:rsidRDefault="00B92ED2" w:rsidP="00CB4565">
      <w:pPr>
        <w:jc w:val="both"/>
        <w:rPr>
          <w:rFonts w:ascii="Arial" w:hAnsi="Arial" w:cs="Arial"/>
          <w:sz w:val="16"/>
          <w:szCs w:val="16"/>
        </w:rPr>
      </w:pPr>
      <w:r w:rsidRPr="001623C7">
        <w:rPr>
          <w:rFonts w:ascii="Arial" w:hAnsi="Arial" w:cs="Arial"/>
          <w:sz w:val="20"/>
          <w:szCs w:val="20"/>
        </w:rPr>
        <w:t xml:space="preserve">* </w:t>
      </w:r>
      <w:r w:rsidRPr="001623C7">
        <w:rPr>
          <w:rFonts w:ascii="Arial" w:hAnsi="Arial" w:cs="Arial"/>
          <w:sz w:val="16"/>
          <w:szCs w:val="16"/>
        </w:rPr>
        <w:t>W przypadku, gdy Wykonawca będzie dysponował należy do oferty dołączyć odpowiednie dokumenty potwierdzające, iż Wykonawca będzie dysponował, zgodnie z warunkiem udziału w postępowaniu opisanym w SIWZ.</w:t>
      </w:r>
    </w:p>
    <w:p w:rsidR="006568AA" w:rsidRDefault="006568AA" w:rsidP="00CB4565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br w:type="page"/>
      </w:r>
    </w:p>
    <w:p w:rsidR="006568AA" w:rsidRPr="00B448EE" w:rsidRDefault="006568AA" w:rsidP="006568AA">
      <w:pPr>
        <w:spacing w:after="200" w:line="276" w:lineRule="auto"/>
        <w:jc w:val="right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>Załącznik nr 8 do SIWZ</w:t>
      </w:r>
    </w:p>
    <w:p w:rsidR="006568AA" w:rsidRPr="00B448EE" w:rsidRDefault="00AD40E5" w:rsidP="006568AA">
      <w:pPr>
        <w:jc w:val="right"/>
        <w:rPr>
          <w:rFonts w:ascii="Arial" w:hAnsi="Arial" w:cs="Arial"/>
          <w:sz w:val="22"/>
          <w:szCs w:val="22"/>
        </w:rPr>
      </w:pPr>
      <w:r w:rsidRPr="00AD40E5">
        <w:rPr>
          <w:rFonts w:cstheme="minorBidi"/>
          <w:noProof/>
        </w:rPr>
        <w:pict>
          <v:roundrect id="_x0000_s1033" style="position:absolute;left:0;text-align:left;margin-left:-.4pt;margin-top:7.3pt;width:214.5pt;height:78.2pt;z-index:251660288" arcsize="10923f" filled="f"/>
        </w:pict>
      </w:r>
      <w:r w:rsidR="006568AA" w:rsidRPr="00B448EE">
        <w:rPr>
          <w:rFonts w:ascii="Arial" w:hAnsi="Arial" w:cs="Arial"/>
          <w:sz w:val="22"/>
          <w:szCs w:val="22"/>
        </w:rPr>
        <w:t>......................................., dn. ..........................</w:t>
      </w:r>
    </w:p>
    <w:p w:rsidR="006568AA" w:rsidRPr="00B448EE" w:rsidRDefault="006568AA" w:rsidP="006568AA">
      <w:pPr>
        <w:jc w:val="right"/>
        <w:rPr>
          <w:rFonts w:ascii="Arial" w:hAnsi="Arial" w:cs="Arial"/>
          <w:b/>
          <w:bCs/>
          <w:sz w:val="22"/>
          <w:szCs w:val="22"/>
        </w:rPr>
      </w:pPr>
    </w:p>
    <w:p w:rsidR="006568AA" w:rsidRPr="00B448EE" w:rsidRDefault="006568AA" w:rsidP="006568AA">
      <w:pPr>
        <w:rPr>
          <w:rFonts w:ascii="Arial" w:hAnsi="Arial" w:cs="Arial"/>
          <w:sz w:val="22"/>
          <w:szCs w:val="22"/>
        </w:rPr>
      </w:pPr>
    </w:p>
    <w:p w:rsidR="006568AA" w:rsidRPr="00B448EE" w:rsidRDefault="006568AA" w:rsidP="006568AA">
      <w:pPr>
        <w:rPr>
          <w:rFonts w:ascii="Arial" w:hAnsi="Arial" w:cs="Arial"/>
          <w:sz w:val="22"/>
          <w:szCs w:val="22"/>
        </w:rPr>
      </w:pPr>
    </w:p>
    <w:p w:rsidR="006568AA" w:rsidRPr="00B448EE" w:rsidRDefault="006568AA" w:rsidP="006568AA">
      <w:pPr>
        <w:rPr>
          <w:rFonts w:ascii="Arial" w:hAnsi="Arial" w:cs="Arial"/>
          <w:sz w:val="22"/>
          <w:szCs w:val="22"/>
        </w:rPr>
      </w:pPr>
    </w:p>
    <w:p w:rsidR="006568AA" w:rsidRPr="00B448EE" w:rsidRDefault="006568AA" w:rsidP="006568AA">
      <w:pPr>
        <w:rPr>
          <w:rFonts w:ascii="Arial" w:hAnsi="Arial" w:cs="Arial"/>
          <w:sz w:val="22"/>
          <w:szCs w:val="22"/>
        </w:rPr>
      </w:pPr>
    </w:p>
    <w:p w:rsidR="006568AA" w:rsidRPr="00B448EE" w:rsidRDefault="006568AA" w:rsidP="006568AA">
      <w:pPr>
        <w:rPr>
          <w:rFonts w:ascii="Arial" w:hAnsi="Arial" w:cs="Arial"/>
          <w:sz w:val="22"/>
          <w:szCs w:val="22"/>
        </w:rPr>
      </w:pPr>
    </w:p>
    <w:p w:rsidR="006568AA" w:rsidRPr="00B448EE" w:rsidRDefault="006568AA" w:rsidP="006568AA">
      <w:pPr>
        <w:pStyle w:val="Nagwek5"/>
        <w:numPr>
          <w:ilvl w:val="0"/>
          <w:numId w:val="0"/>
        </w:numPr>
        <w:rPr>
          <w:rFonts w:ascii="Arial" w:hAnsi="Arial" w:cs="Arial"/>
          <w:b w:val="0"/>
          <w:bCs/>
          <w:sz w:val="20"/>
          <w:u w:val="single"/>
        </w:rPr>
      </w:pPr>
      <w:r>
        <w:rPr>
          <w:rFonts w:ascii="Arial" w:hAnsi="Arial" w:cs="Arial"/>
          <w:b w:val="0"/>
          <w:sz w:val="20"/>
        </w:rPr>
        <w:t xml:space="preserve">                   (pieczęć adresowa)</w:t>
      </w:r>
    </w:p>
    <w:p w:rsidR="006568AA" w:rsidRPr="00B448EE" w:rsidRDefault="006568AA" w:rsidP="006568AA">
      <w:pPr>
        <w:rPr>
          <w:rFonts w:ascii="Arial" w:hAnsi="Arial" w:cs="Arial"/>
          <w:sz w:val="22"/>
          <w:szCs w:val="22"/>
        </w:rPr>
      </w:pPr>
    </w:p>
    <w:p w:rsidR="006568AA" w:rsidRPr="00B448EE" w:rsidRDefault="006568AA" w:rsidP="006568AA">
      <w:pPr>
        <w:rPr>
          <w:rFonts w:ascii="Arial" w:hAnsi="Arial" w:cs="Arial"/>
          <w:sz w:val="22"/>
          <w:szCs w:val="22"/>
        </w:rPr>
      </w:pPr>
    </w:p>
    <w:p w:rsidR="006568AA" w:rsidRPr="00B448EE" w:rsidRDefault="006568AA" w:rsidP="006568AA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:rsidR="006568AA" w:rsidRPr="00B448EE" w:rsidRDefault="006568AA" w:rsidP="006568A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Oświadczenie</w:t>
      </w:r>
    </w:p>
    <w:p w:rsidR="006568AA" w:rsidRPr="00B448EE" w:rsidRDefault="006568AA" w:rsidP="006568A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o oddaniu do dyspozycji niezbędnych zasobów</w:t>
      </w:r>
    </w:p>
    <w:p w:rsidR="006568AA" w:rsidRPr="00B448EE" w:rsidRDefault="006568AA" w:rsidP="006568A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na okres korzystania z nich przy wykonywaniu zamówienia</w:t>
      </w:r>
    </w:p>
    <w:p w:rsidR="006568AA" w:rsidRPr="00B448EE" w:rsidRDefault="006568AA" w:rsidP="006568AA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zgodne z art. 26 ust. 2b</w:t>
      </w:r>
    </w:p>
    <w:p w:rsidR="006568AA" w:rsidRPr="00B448EE" w:rsidRDefault="006568AA" w:rsidP="006568AA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ustawy z dnia 29 stycznia 2004 r. – Prawo zamówień publicznych</w:t>
      </w:r>
    </w:p>
    <w:p w:rsidR="006568AA" w:rsidRPr="00B448EE" w:rsidRDefault="006568AA" w:rsidP="006568AA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</w:t>
      </w:r>
      <w:proofErr w:type="spellStart"/>
      <w:r>
        <w:rPr>
          <w:rFonts w:ascii="Arial" w:hAnsi="Arial" w:cs="Arial"/>
          <w:sz w:val="22"/>
          <w:szCs w:val="22"/>
        </w:rPr>
        <w:t>Dz.U</w:t>
      </w:r>
      <w:proofErr w:type="spellEnd"/>
      <w:r>
        <w:rPr>
          <w:rFonts w:ascii="Arial" w:hAnsi="Arial" w:cs="Arial"/>
          <w:sz w:val="22"/>
          <w:szCs w:val="22"/>
        </w:rPr>
        <w:t xml:space="preserve">. z 2010 r. Nr 113 poz. 759, z </w:t>
      </w:r>
      <w:proofErr w:type="spellStart"/>
      <w:r>
        <w:rPr>
          <w:rFonts w:ascii="Arial" w:hAnsi="Arial" w:cs="Arial"/>
          <w:sz w:val="22"/>
          <w:szCs w:val="22"/>
        </w:rPr>
        <w:t>późn</w:t>
      </w:r>
      <w:proofErr w:type="spellEnd"/>
      <w:r>
        <w:rPr>
          <w:rFonts w:ascii="Arial" w:hAnsi="Arial" w:cs="Arial"/>
          <w:sz w:val="22"/>
          <w:szCs w:val="22"/>
        </w:rPr>
        <w:t>. zm.)</w:t>
      </w:r>
    </w:p>
    <w:p w:rsidR="006568AA" w:rsidRPr="00B448EE" w:rsidRDefault="006568AA" w:rsidP="006568AA">
      <w:pPr>
        <w:jc w:val="both"/>
        <w:rPr>
          <w:rFonts w:ascii="Arial" w:hAnsi="Arial" w:cs="Arial"/>
          <w:sz w:val="20"/>
          <w:szCs w:val="20"/>
        </w:rPr>
      </w:pPr>
    </w:p>
    <w:p w:rsidR="006568AA" w:rsidRPr="00B448EE" w:rsidRDefault="006568AA" w:rsidP="006568AA">
      <w:pPr>
        <w:jc w:val="both"/>
        <w:rPr>
          <w:rFonts w:ascii="Arial" w:hAnsi="Arial" w:cs="Arial"/>
          <w:sz w:val="20"/>
          <w:szCs w:val="20"/>
        </w:rPr>
      </w:pPr>
    </w:p>
    <w:p w:rsidR="006568AA" w:rsidRPr="00B448EE" w:rsidRDefault="006568AA" w:rsidP="006568AA">
      <w:pPr>
        <w:jc w:val="both"/>
        <w:rPr>
          <w:rFonts w:ascii="Arial" w:hAnsi="Arial" w:cs="Arial"/>
          <w:sz w:val="20"/>
          <w:szCs w:val="20"/>
        </w:rPr>
      </w:pPr>
    </w:p>
    <w:p w:rsidR="006568AA" w:rsidRPr="00B448EE" w:rsidRDefault="006568AA" w:rsidP="006568A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Ja(my), niżej podpisany(i), reprezentując podmiot, którego nazwa jest wskazana w nagłówku, jako upoważniony na piśmie lub wpisany w odpowiednich dokumentach rejestrowych, w imieniu reprezentowanego przeze mnie Podmiotu oświadczam(y), że:</w:t>
      </w:r>
    </w:p>
    <w:p w:rsidR="006568AA" w:rsidRPr="00B448EE" w:rsidRDefault="006568AA" w:rsidP="006568A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przypadku wyboru oferty wykonawcy ………………………………………………….</w:t>
      </w:r>
    </w:p>
    <w:p w:rsidR="006568AA" w:rsidRPr="00B448EE" w:rsidRDefault="006568AA" w:rsidP="006568AA">
      <w:pPr>
        <w:ind w:left="3540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/dane wykonawcy składającego ofertę/</w:t>
      </w:r>
    </w:p>
    <w:p w:rsidR="006568AA" w:rsidRPr="00B448EE" w:rsidRDefault="006568AA" w:rsidP="006568A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.………………………………………………………………………………………………</w:t>
      </w:r>
    </w:p>
    <w:p w:rsidR="006568AA" w:rsidRPr="00B448EE" w:rsidRDefault="006568AA" w:rsidP="006568A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przystępującego do przetargu nieograniczonego na </w:t>
      </w:r>
      <w:r w:rsidRPr="008C428F">
        <w:rPr>
          <w:rFonts w:ascii="Arial" w:hAnsi="Arial" w:cs="Arial"/>
          <w:b/>
          <w:sz w:val="22"/>
          <w:szCs w:val="22"/>
        </w:rPr>
        <w:t>roboty budowlane polegające polegająca na pracach remontowych budynku wieży AVIA w</w:t>
      </w:r>
      <w:r>
        <w:rPr>
          <w:rFonts w:ascii="Arial" w:hAnsi="Arial" w:cs="Arial"/>
          <w:b/>
          <w:sz w:val="22"/>
          <w:szCs w:val="22"/>
        </w:rPr>
        <w:t> </w:t>
      </w:r>
      <w:r w:rsidRPr="008C428F">
        <w:rPr>
          <w:rFonts w:ascii="Arial" w:hAnsi="Arial" w:cs="Arial"/>
          <w:b/>
          <w:sz w:val="22"/>
          <w:szCs w:val="22"/>
        </w:rPr>
        <w:t>Poznaniu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zobowiązuję/my się w imieniu Podmiotu, który reprezentuję/my do oddania ww. wykonawcy w dyspozycję niezbędnych zasobów ………………………………………………………..</w:t>
      </w:r>
    </w:p>
    <w:p w:rsidR="006568AA" w:rsidRPr="00B448EE" w:rsidRDefault="006568AA" w:rsidP="006568AA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/wymienić rodzaj udostępnianych zasobów/</w:t>
      </w:r>
    </w:p>
    <w:p w:rsidR="006568AA" w:rsidRPr="00B448EE" w:rsidRDefault="006568AA" w:rsidP="006568A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..…………………………………………………………………………………………………</w:t>
      </w:r>
    </w:p>
    <w:p w:rsidR="006568AA" w:rsidRPr="00B448EE" w:rsidRDefault="006568AA" w:rsidP="006568A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 okres korzystania z nich przy wykonywaniu zamówienia na </w:t>
      </w:r>
      <w:r w:rsidRPr="008C428F">
        <w:rPr>
          <w:rFonts w:ascii="Arial" w:hAnsi="Arial" w:cs="Arial"/>
          <w:b/>
          <w:sz w:val="22"/>
          <w:szCs w:val="22"/>
        </w:rPr>
        <w:t>roboty budowlane polegające polegająca na pracach remontowych budynku wieży AVIA w</w:t>
      </w:r>
      <w:r>
        <w:rPr>
          <w:rFonts w:ascii="Arial" w:hAnsi="Arial" w:cs="Arial"/>
          <w:b/>
          <w:sz w:val="22"/>
          <w:szCs w:val="22"/>
        </w:rPr>
        <w:t> </w:t>
      </w:r>
      <w:r w:rsidRPr="008C428F">
        <w:rPr>
          <w:rFonts w:ascii="Arial" w:hAnsi="Arial" w:cs="Arial"/>
          <w:b/>
          <w:sz w:val="22"/>
          <w:szCs w:val="22"/>
        </w:rPr>
        <w:t>Poznaniu</w:t>
      </w:r>
      <w:r>
        <w:rPr>
          <w:rFonts w:ascii="Arial" w:hAnsi="Arial" w:cs="Arial"/>
          <w:b/>
          <w:bCs/>
          <w:sz w:val="22"/>
          <w:szCs w:val="22"/>
        </w:rPr>
        <w:t>.</w:t>
      </w:r>
    </w:p>
    <w:p w:rsidR="006568AA" w:rsidRPr="00B448EE" w:rsidRDefault="006568AA" w:rsidP="006568AA">
      <w:pPr>
        <w:jc w:val="both"/>
        <w:rPr>
          <w:rFonts w:ascii="Arial" w:hAnsi="Arial" w:cs="Arial"/>
          <w:sz w:val="22"/>
          <w:szCs w:val="22"/>
        </w:rPr>
      </w:pPr>
    </w:p>
    <w:p w:rsidR="006568AA" w:rsidRPr="00B448EE" w:rsidRDefault="006568AA" w:rsidP="006568AA">
      <w:pPr>
        <w:jc w:val="both"/>
        <w:rPr>
          <w:rFonts w:ascii="Arial" w:hAnsi="Arial" w:cs="Arial"/>
          <w:sz w:val="22"/>
          <w:szCs w:val="22"/>
        </w:rPr>
      </w:pPr>
    </w:p>
    <w:p w:rsidR="006568AA" w:rsidRPr="00B448EE" w:rsidRDefault="006568AA" w:rsidP="006568AA">
      <w:pPr>
        <w:jc w:val="both"/>
        <w:rPr>
          <w:rFonts w:ascii="Arial" w:hAnsi="Arial" w:cs="Arial"/>
          <w:sz w:val="22"/>
          <w:szCs w:val="22"/>
        </w:rPr>
      </w:pPr>
    </w:p>
    <w:p w:rsidR="006568AA" w:rsidRPr="00B448EE" w:rsidRDefault="006568AA" w:rsidP="006568AA">
      <w:pPr>
        <w:ind w:left="4956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.............................................................……………</w:t>
      </w:r>
    </w:p>
    <w:p w:rsidR="006568AA" w:rsidRPr="00B448EE" w:rsidRDefault="006568AA" w:rsidP="006568AA">
      <w:pPr>
        <w:ind w:left="4956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(Podpis osoby uprawnionej lub osób uprawnionych</w:t>
      </w:r>
    </w:p>
    <w:p w:rsidR="006568AA" w:rsidRDefault="006568AA" w:rsidP="006568AA">
      <w:pPr>
        <w:ind w:left="4956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 reprezentowania Podmiotu w dokumentach rejestrowych lub we właściwym upoważnieniu)</w:t>
      </w:r>
    </w:p>
    <w:p w:rsidR="006568AA" w:rsidRDefault="006568AA" w:rsidP="006568AA">
      <w:pPr>
        <w:jc w:val="right"/>
        <w:rPr>
          <w:rFonts w:ascii="Arial" w:hAnsi="Arial" w:cs="Arial"/>
          <w:i/>
          <w:sz w:val="20"/>
          <w:szCs w:val="20"/>
          <w:u w:val="single"/>
        </w:rPr>
      </w:pPr>
    </w:p>
    <w:p w:rsidR="00CD52B2" w:rsidRPr="001623C7" w:rsidRDefault="00CD52B2" w:rsidP="006F0E27">
      <w:pPr>
        <w:jc w:val="both"/>
        <w:rPr>
          <w:rFonts w:ascii="Arial" w:hAnsi="Arial" w:cs="Arial"/>
          <w:sz w:val="16"/>
          <w:szCs w:val="16"/>
        </w:rPr>
      </w:pPr>
    </w:p>
    <w:sectPr w:rsidR="00CD52B2" w:rsidRPr="001623C7" w:rsidSect="00587270">
      <w:headerReference w:type="default" r:id="rId8"/>
      <w:footerReference w:type="even" r:id="rId9"/>
      <w:footerReference w:type="default" r:id="rId10"/>
      <w:pgSz w:w="11906" w:h="16838"/>
      <w:pgMar w:top="1021" w:right="1134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6D16" w:rsidRDefault="00286D16" w:rsidP="005A135D">
      <w:r>
        <w:separator/>
      </w:r>
    </w:p>
  </w:endnote>
  <w:endnote w:type="continuationSeparator" w:id="0">
    <w:p w:rsidR="00286D16" w:rsidRDefault="00286D16" w:rsidP="005A13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NewRoman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 Math">
    <w:panose1 w:val="02040503050406030204"/>
    <w:charset w:val="EE"/>
    <w:family w:val="roman"/>
    <w:pitch w:val="variable"/>
    <w:sig w:usb0="A00002EF" w:usb1="420020E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53B" w:rsidRDefault="00AD40E5" w:rsidP="0058727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C3353B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C3353B" w:rsidRDefault="00C3353B" w:rsidP="00587270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53B" w:rsidRPr="00ED67A8" w:rsidRDefault="00C3353B" w:rsidP="0085045F">
    <w:pPr>
      <w:pBdr>
        <w:top w:val="single" w:sz="4" w:space="1" w:color="auto"/>
      </w:pBdr>
      <w:jc w:val="center"/>
      <w:rPr>
        <w:b/>
        <w:i/>
        <w:sz w:val="20"/>
        <w:szCs w:val="20"/>
      </w:rPr>
    </w:pPr>
    <w:r>
      <w:rPr>
        <w:b/>
        <w:bCs/>
        <w:i/>
        <w:iCs/>
        <w:sz w:val="20"/>
        <w:szCs w:val="20"/>
      </w:rPr>
      <w:t>R</w:t>
    </w:r>
    <w:r w:rsidRPr="00DA7210">
      <w:rPr>
        <w:b/>
        <w:i/>
        <w:sz w:val="20"/>
        <w:szCs w:val="20"/>
      </w:rPr>
      <w:t>obot</w:t>
    </w:r>
    <w:r>
      <w:rPr>
        <w:b/>
        <w:i/>
        <w:sz w:val="20"/>
        <w:szCs w:val="20"/>
      </w:rPr>
      <w:t>y</w:t>
    </w:r>
    <w:r w:rsidRPr="00DA7210">
      <w:rPr>
        <w:b/>
        <w:i/>
        <w:sz w:val="20"/>
        <w:szCs w:val="20"/>
      </w:rPr>
      <w:t xml:space="preserve"> budowlan</w:t>
    </w:r>
    <w:r>
      <w:rPr>
        <w:b/>
        <w:i/>
        <w:sz w:val="20"/>
        <w:szCs w:val="20"/>
      </w:rPr>
      <w:t>e</w:t>
    </w:r>
    <w:r w:rsidRPr="00DA7210">
      <w:rPr>
        <w:b/>
        <w:i/>
        <w:sz w:val="20"/>
        <w:szCs w:val="20"/>
      </w:rPr>
      <w:t xml:space="preserve"> polegająca n</w:t>
    </w:r>
    <w:r>
      <w:rPr>
        <w:b/>
        <w:i/>
        <w:sz w:val="20"/>
        <w:szCs w:val="20"/>
      </w:rPr>
      <w:t xml:space="preserve">a </w:t>
    </w:r>
    <w:r w:rsidRPr="0085045F">
      <w:rPr>
        <w:b/>
        <w:i/>
        <w:sz w:val="20"/>
        <w:szCs w:val="20"/>
      </w:rPr>
      <w:t>pracach remontowych budynku wieży AVIA w Poznaniu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6D16" w:rsidRDefault="00286D16" w:rsidP="005A135D">
      <w:r>
        <w:separator/>
      </w:r>
    </w:p>
  </w:footnote>
  <w:footnote w:type="continuationSeparator" w:id="0">
    <w:p w:rsidR="00286D16" w:rsidRDefault="00286D16" w:rsidP="005A13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53B" w:rsidRDefault="00C3353B" w:rsidP="00587270">
    <w:pPr>
      <w:pStyle w:val="Nagwek"/>
      <w:pBdr>
        <w:bottom w:val="single" w:sz="4" w:space="1" w:color="auto"/>
      </w:pBdr>
      <w:ind w:right="360"/>
      <w:rPr>
        <w:b/>
        <w:bCs/>
        <w:i/>
        <w:lang w:val="pl-PL"/>
      </w:rPr>
    </w:pPr>
    <w:r>
      <w:rPr>
        <w:rFonts w:ascii="Calibri" w:hAnsi="Calibri" w:cs="Tahoma"/>
        <w:noProof/>
        <w:sz w:val="17"/>
        <w:szCs w:val="17"/>
        <w:lang w:val="pl-PL"/>
      </w:rPr>
      <w:drawing>
        <wp:inline distT="0" distB="0" distL="0" distR="0">
          <wp:extent cx="789940" cy="718820"/>
          <wp:effectExtent l="19050" t="0" r="0" b="0"/>
          <wp:docPr id="6" name="Obraz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9940" cy="7188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C3353B" w:rsidRDefault="00C3353B" w:rsidP="008F0583">
    <w:pPr>
      <w:pStyle w:val="Nagwek"/>
      <w:pBdr>
        <w:bottom w:val="single" w:sz="4" w:space="1" w:color="auto"/>
      </w:pBdr>
      <w:ind w:right="360"/>
      <w:jc w:val="center"/>
      <w:rPr>
        <w:b/>
        <w:bCs/>
        <w:i/>
        <w:lang w:val="pl-PL"/>
      </w:rPr>
    </w:pPr>
    <w:r>
      <w:rPr>
        <w:b/>
        <w:bCs/>
        <w:i/>
        <w:lang w:val="pl-PL"/>
      </w:rPr>
      <w:t>Oznaczenie postępowania</w:t>
    </w:r>
    <w:r w:rsidRPr="00D12384">
      <w:rPr>
        <w:b/>
        <w:bCs/>
        <w:i/>
        <w:lang w:val="pl-PL"/>
      </w:rPr>
      <w:t xml:space="preserve">: </w:t>
    </w:r>
    <w:r>
      <w:rPr>
        <w:b/>
        <w:bCs/>
        <w:i/>
        <w:lang w:val="pl-PL"/>
      </w:rPr>
      <w:t>AJZ-224-109/2012</w:t>
    </w:r>
  </w:p>
  <w:p w:rsidR="00C3353B" w:rsidRPr="00D12384" w:rsidRDefault="00C3353B" w:rsidP="00587270">
    <w:pPr>
      <w:pStyle w:val="Nagwek"/>
      <w:pBdr>
        <w:bottom w:val="single" w:sz="4" w:space="1" w:color="auto"/>
      </w:pBdr>
      <w:ind w:right="360"/>
      <w:jc w:val="center"/>
      <w:rPr>
        <w:i/>
        <w:lang w:val="pl-PL"/>
      </w:rPr>
    </w:pPr>
    <w:r w:rsidRPr="00D12384">
      <w:rPr>
        <w:b/>
        <w:bCs/>
        <w:i/>
        <w:lang w:val="pl-PL"/>
      </w:rPr>
      <w:t>Polska Agencja Żeglugi Powietrznej</w:t>
    </w:r>
  </w:p>
  <w:p w:rsidR="00C3353B" w:rsidRDefault="00C3353B">
    <w:pPr>
      <w:pStyle w:val="Nagwek"/>
      <w:rPr>
        <w:rFonts w:ascii="Arial" w:hAnsi="Arial"/>
        <w:lang w:val="pl-PL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1"/>
    <w:multiLevelType w:val="singleLevel"/>
    <w:tmpl w:val="00E4A7A8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81341114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00000002"/>
    <w:multiLevelType w:val="multilevel"/>
    <w:tmpl w:val="FA68FF2C"/>
    <w:name w:val="WW8Num3"/>
    <w:lvl w:ilvl="0">
      <w:start w:val="1"/>
      <w:numFmt w:val="upperRoman"/>
      <w:pStyle w:val="Nagwek5"/>
      <w:lvlText w:val="%1."/>
      <w:lvlJc w:val="left"/>
      <w:pPr>
        <w:tabs>
          <w:tab w:val="num" w:pos="1080"/>
        </w:tabs>
        <w:ind w:left="1080" w:hanging="720"/>
      </w:p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00000003"/>
    <w:multiLevelType w:val="multilevel"/>
    <w:tmpl w:val="0000000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0000008"/>
    <w:multiLevelType w:val="multilevel"/>
    <w:tmpl w:val="4BA68FB2"/>
    <w:name w:val="WW8Num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6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40"/>
        </w:tabs>
      </w:pPr>
    </w:lvl>
    <w:lvl w:ilvl="1">
      <w:start w:val="1"/>
      <w:numFmt w:val="lowerLetter"/>
      <w:lvlText w:val="%2."/>
      <w:lvlJc w:val="left"/>
      <w:pPr>
        <w:tabs>
          <w:tab w:val="num" w:pos="1440"/>
        </w:tabs>
      </w:pPr>
    </w:lvl>
    <w:lvl w:ilvl="2">
      <w:start w:val="1"/>
      <w:numFmt w:val="lowerRoman"/>
      <w:lvlText w:val="%3."/>
      <w:lvlJc w:val="right"/>
      <w:pPr>
        <w:tabs>
          <w:tab w:val="num" w:pos="21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lowerLetter"/>
      <w:lvlText w:val="%5."/>
      <w:lvlJc w:val="left"/>
      <w:pPr>
        <w:tabs>
          <w:tab w:val="num" w:pos="3600"/>
        </w:tabs>
      </w:p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."/>
      <w:lvlJc w:val="left"/>
      <w:pPr>
        <w:tabs>
          <w:tab w:val="num" w:pos="5760"/>
        </w:tabs>
      </w:p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7">
    <w:nsid w:val="00000012"/>
    <w:multiLevelType w:val="multi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340"/>
        </w:tabs>
      </w:pPr>
    </w:lvl>
    <w:lvl w:ilvl="1">
      <w:start w:val="1"/>
      <w:numFmt w:val="lowerLetter"/>
      <w:lvlText w:val="%2)"/>
      <w:lvlJc w:val="left"/>
      <w:pPr>
        <w:tabs>
          <w:tab w:val="num" w:pos="1647"/>
        </w:tabs>
      </w:pPr>
      <w:rPr>
        <w:b/>
        <w:i w:val="0"/>
      </w:rPr>
    </w:lvl>
    <w:lvl w:ilvl="2">
      <w:start w:val="1"/>
      <w:numFmt w:val="lowerRoman"/>
      <w:lvlText w:val="%3."/>
      <w:lvlJc w:val="right"/>
      <w:pPr>
        <w:tabs>
          <w:tab w:val="num" w:pos="2367"/>
        </w:tabs>
      </w:pPr>
    </w:lvl>
    <w:lvl w:ilvl="3">
      <w:start w:val="1"/>
      <w:numFmt w:val="decimal"/>
      <w:lvlText w:val="%4."/>
      <w:lvlJc w:val="left"/>
      <w:pPr>
        <w:tabs>
          <w:tab w:val="num" w:pos="3087"/>
        </w:tabs>
      </w:pPr>
    </w:lvl>
    <w:lvl w:ilvl="4">
      <w:start w:val="1"/>
      <w:numFmt w:val="lowerLetter"/>
      <w:lvlText w:val="%5."/>
      <w:lvlJc w:val="left"/>
      <w:pPr>
        <w:tabs>
          <w:tab w:val="num" w:pos="3807"/>
        </w:tabs>
      </w:pPr>
    </w:lvl>
    <w:lvl w:ilvl="5">
      <w:start w:val="1"/>
      <w:numFmt w:val="lowerRoman"/>
      <w:lvlText w:val="%6."/>
      <w:lvlJc w:val="right"/>
      <w:pPr>
        <w:tabs>
          <w:tab w:val="num" w:pos="4527"/>
        </w:tabs>
      </w:pPr>
    </w:lvl>
    <w:lvl w:ilvl="6">
      <w:start w:val="1"/>
      <w:numFmt w:val="decimal"/>
      <w:lvlText w:val="%7."/>
      <w:lvlJc w:val="left"/>
      <w:pPr>
        <w:tabs>
          <w:tab w:val="num" w:pos="5247"/>
        </w:tabs>
      </w:pPr>
    </w:lvl>
    <w:lvl w:ilvl="7">
      <w:start w:val="1"/>
      <w:numFmt w:val="lowerLetter"/>
      <w:lvlText w:val="%8."/>
      <w:lvlJc w:val="left"/>
      <w:pPr>
        <w:tabs>
          <w:tab w:val="num" w:pos="5967"/>
        </w:tabs>
      </w:pPr>
    </w:lvl>
    <w:lvl w:ilvl="8">
      <w:start w:val="1"/>
      <w:numFmt w:val="lowerRoman"/>
      <w:lvlText w:val="%9."/>
      <w:lvlJc w:val="right"/>
      <w:pPr>
        <w:tabs>
          <w:tab w:val="num" w:pos="6687"/>
        </w:tabs>
      </w:pPr>
    </w:lvl>
  </w:abstractNum>
  <w:abstractNum w:abstractNumId="8">
    <w:nsid w:val="00E33420"/>
    <w:multiLevelType w:val="hybridMultilevel"/>
    <w:tmpl w:val="668A1BC2"/>
    <w:lvl w:ilvl="0" w:tplc="EA101E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01B24683"/>
    <w:multiLevelType w:val="multilevel"/>
    <w:tmpl w:val="C090C4F2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>
    <w:nsid w:val="01FE296F"/>
    <w:multiLevelType w:val="hybridMultilevel"/>
    <w:tmpl w:val="678035DC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3B5820E8">
      <w:start w:val="2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hint="default"/>
      </w:rPr>
    </w:lvl>
    <w:lvl w:ilvl="2" w:tplc="A30A575E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03F166E4"/>
    <w:multiLevelType w:val="multilevel"/>
    <w:tmpl w:val="A8E49C1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851"/>
        </w:tabs>
        <w:ind w:left="851" w:hanging="681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134"/>
        </w:tabs>
        <w:ind w:left="1134" w:hanging="68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18"/>
        </w:tabs>
        <w:ind w:left="1418" w:hanging="397"/>
      </w:pPr>
      <w:rPr>
        <w:rFonts w:ascii="Symbol" w:hAnsi="Symbol" w:hint="default"/>
        <w:color w:val="auto"/>
        <w:sz w:val="28"/>
      </w:rPr>
    </w:lvl>
    <w:lvl w:ilvl="4">
      <w:start w:val="1"/>
      <w:numFmt w:val="bullet"/>
      <w:lvlText w:val=""/>
      <w:lvlJc w:val="left"/>
      <w:pPr>
        <w:tabs>
          <w:tab w:val="num" w:pos="1758"/>
        </w:tabs>
        <w:ind w:left="1758" w:hanging="511"/>
      </w:pPr>
      <w:rPr>
        <w:rFonts w:ascii="Symbol" w:hAnsi="Symbol" w:hint="default"/>
        <w:color w:val="auto"/>
      </w:rPr>
    </w:lvl>
    <w:lvl w:ilvl="5">
      <w:start w:val="1"/>
      <w:numFmt w:val="bullet"/>
      <w:lvlText w:val=""/>
      <w:lvlJc w:val="left"/>
      <w:pPr>
        <w:tabs>
          <w:tab w:val="num" w:pos="2211"/>
        </w:tabs>
        <w:ind w:left="2211" w:hanging="737"/>
      </w:pPr>
      <w:rPr>
        <w:rFonts w:ascii="Symbol" w:hAnsi="Symbol" w:hint="default"/>
        <w:color w:val="auto"/>
      </w:rPr>
    </w:lvl>
    <w:lvl w:ilvl="6">
      <w:start w:val="1"/>
      <w:numFmt w:val="bullet"/>
      <w:lvlText w:val=""/>
      <w:lvlJc w:val="left"/>
      <w:pPr>
        <w:tabs>
          <w:tab w:val="num" w:pos="2517"/>
        </w:tabs>
        <w:ind w:left="2517" w:hanging="589"/>
      </w:pPr>
      <w:rPr>
        <w:rFonts w:ascii="Symbol" w:hAnsi="Symbol" w:hint="default"/>
        <w:color w:val="auto"/>
      </w:rPr>
    </w:lvl>
    <w:lvl w:ilvl="7">
      <w:start w:val="1"/>
      <w:numFmt w:val="bullet"/>
      <w:lvlText w:val=""/>
      <w:lvlJc w:val="left"/>
      <w:pPr>
        <w:tabs>
          <w:tab w:val="num" w:pos="2948"/>
        </w:tabs>
        <w:ind w:left="2948" w:hanging="737"/>
      </w:pPr>
      <w:rPr>
        <w:rFonts w:ascii="Symbol" w:hAnsi="Symbol" w:hint="default"/>
        <w:color w:val="auto"/>
      </w:rPr>
    </w:lvl>
    <w:lvl w:ilvl="8">
      <w:start w:val="1"/>
      <w:numFmt w:val="bullet"/>
      <w:lvlText w:val=""/>
      <w:lvlJc w:val="left"/>
      <w:pPr>
        <w:tabs>
          <w:tab w:val="num" w:pos="3175"/>
        </w:tabs>
        <w:ind w:left="3175" w:hanging="397"/>
      </w:pPr>
      <w:rPr>
        <w:rFonts w:ascii="Symbol" w:hAnsi="Symbol" w:hint="default"/>
        <w:color w:val="auto"/>
      </w:rPr>
    </w:lvl>
  </w:abstractNum>
  <w:abstractNum w:abstractNumId="12">
    <w:nsid w:val="095F3D13"/>
    <w:multiLevelType w:val="hybridMultilevel"/>
    <w:tmpl w:val="CBAADF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990047A"/>
    <w:multiLevelType w:val="hybridMultilevel"/>
    <w:tmpl w:val="CEA64F5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A952AB5"/>
    <w:multiLevelType w:val="multilevel"/>
    <w:tmpl w:val="0415001F"/>
    <w:styleLink w:val="Styl2"/>
    <w:lvl w:ilvl="0">
      <w:start w:val="2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15">
    <w:nsid w:val="0D534B28"/>
    <w:multiLevelType w:val="multilevel"/>
    <w:tmpl w:val="4EFED1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6">
    <w:nsid w:val="0DB912DE"/>
    <w:multiLevelType w:val="hybridMultilevel"/>
    <w:tmpl w:val="9BFC9C94"/>
    <w:name w:val="tom"/>
    <w:lvl w:ilvl="0" w:tplc="79A8ADB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2"/>
        <w:szCs w:val="22"/>
      </w:rPr>
    </w:lvl>
    <w:lvl w:ilvl="1" w:tplc="FFFFFFFF">
      <w:start w:val="17"/>
      <w:numFmt w:val="decimal"/>
      <w:lvlText w:val="Rozdział %2.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/>
        <w:i/>
        <w:sz w:val="28"/>
        <w:szCs w:val="22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114944F6"/>
    <w:multiLevelType w:val="hybridMultilevel"/>
    <w:tmpl w:val="C5C8FF78"/>
    <w:lvl w:ilvl="0" w:tplc="04150001">
      <w:start w:val="1"/>
      <w:numFmt w:val="bullet"/>
      <w:lvlText w:val=""/>
      <w:lvlJc w:val="left"/>
      <w:pPr>
        <w:ind w:left="12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7972AA34">
      <w:start w:val="2"/>
      <w:numFmt w:val="lowerLetter"/>
      <w:lvlText w:val="%4."/>
      <w:lvlJc w:val="left"/>
      <w:pPr>
        <w:tabs>
          <w:tab w:val="num" w:pos="737"/>
        </w:tabs>
        <w:ind w:left="737" w:hanging="397"/>
      </w:pPr>
      <w:rPr>
        <w:rFonts w:hint="default"/>
      </w:rPr>
    </w:lvl>
    <w:lvl w:ilvl="4" w:tplc="817CD240">
      <w:start w:val="1"/>
      <w:numFmt w:val="bullet"/>
      <w:lvlText w:val="-"/>
      <w:lvlJc w:val="left"/>
      <w:pPr>
        <w:tabs>
          <w:tab w:val="num" w:pos="1097"/>
        </w:tabs>
        <w:ind w:left="1077" w:hanging="340"/>
      </w:pPr>
      <w:rPr>
        <w:rFonts w:ascii="Times New Roman" w:hAnsi="Times New Roman" w:cs="Times New Roman" w:hint="default"/>
      </w:rPr>
    </w:lvl>
    <w:lvl w:ilvl="5" w:tplc="F8DE18E2">
      <w:start w:val="1"/>
      <w:numFmt w:val="bullet"/>
      <w:lvlText w:val="-"/>
      <w:lvlJc w:val="left"/>
      <w:pPr>
        <w:tabs>
          <w:tab w:val="num" w:pos="1097"/>
        </w:tabs>
        <w:ind w:left="1077" w:hanging="340"/>
      </w:pPr>
      <w:rPr>
        <w:rFonts w:ascii="Times New Roman" w:hAnsi="Times New Roman" w:cs="Times New Roman" w:hint="default"/>
      </w:rPr>
    </w:lvl>
    <w:lvl w:ilvl="6" w:tplc="0415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18">
    <w:nsid w:val="143A2409"/>
    <w:multiLevelType w:val="hybridMultilevel"/>
    <w:tmpl w:val="80FCB9A0"/>
    <w:lvl w:ilvl="0" w:tplc="30D027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151C05FC"/>
    <w:multiLevelType w:val="hybridMultilevel"/>
    <w:tmpl w:val="28DE451C"/>
    <w:lvl w:ilvl="0" w:tplc="04150017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3574F2D0">
      <w:start w:val="1"/>
      <w:numFmt w:val="decimal"/>
      <w:lvlText w:val="%3."/>
      <w:lvlJc w:val="left"/>
      <w:pPr>
        <w:ind w:left="180" w:hanging="180"/>
      </w:pPr>
      <w:rPr>
        <w:rFonts w:hint="default"/>
      </w:rPr>
    </w:lvl>
    <w:lvl w:ilvl="3" w:tplc="D9307DD2">
      <w:start w:val="1"/>
      <w:numFmt w:val="decimal"/>
      <w:lvlText w:val="%4."/>
      <w:lvlJc w:val="left"/>
      <w:pPr>
        <w:ind w:left="3960" w:hanging="360"/>
      </w:pPr>
      <w:rPr>
        <w:b w:val="0"/>
      </w:r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15AD4491"/>
    <w:multiLevelType w:val="multilevel"/>
    <w:tmpl w:val="386E3E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15E47F71"/>
    <w:multiLevelType w:val="multilevel"/>
    <w:tmpl w:val="1812B822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>
    <w:nsid w:val="16916676"/>
    <w:multiLevelType w:val="hybridMultilevel"/>
    <w:tmpl w:val="4F8C41A4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1B8E59C0"/>
    <w:multiLevelType w:val="hybridMultilevel"/>
    <w:tmpl w:val="D83039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1BC4628A"/>
    <w:multiLevelType w:val="hybridMultilevel"/>
    <w:tmpl w:val="D8F2653C"/>
    <w:lvl w:ilvl="0" w:tplc="04150017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3574F2D0">
      <w:start w:val="1"/>
      <w:numFmt w:val="decimal"/>
      <w:lvlText w:val="%3."/>
      <w:lvlJc w:val="left"/>
      <w:pPr>
        <w:ind w:left="180" w:hanging="18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>
    <w:nsid w:val="1BCF0C77"/>
    <w:multiLevelType w:val="hybridMultilevel"/>
    <w:tmpl w:val="1158DA22"/>
    <w:lvl w:ilvl="0" w:tplc="8E8292E0">
      <w:start w:val="1"/>
      <w:numFmt w:val="decimal"/>
      <w:lvlText w:val="%1."/>
      <w:lvlJc w:val="left"/>
      <w:pPr>
        <w:ind w:left="720" w:hanging="360"/>
      </w:pPr>
      <w:rPr>
        <w:rFonts w:cs="Arial"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1C940D16"/>
    <w:multiLevelType w:val="hybridMultilevel"/>
    <w:tmpl w:val="DB2812C8"/>
    <w:lvl w:ilvl="0" w:tplc="F5AEBDE6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22247324"/>
    <w:multiLevelType w:val="hybridMultilevel"/>
    <w:tmpl w:val="FCC0EDD2"/>
    <w:lvl w:ilvl="0" w:tplc="3752CA7A">
      <w:start w:val="1"/>
      <w:numFmt w:val="decimal"/>
      <w:pStyle w:val="Pansa1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24481677"/>
    <w:multiLevelType w:val="singleLevel"/>
    <w:tmpl w:val="8578D7D2"/>
    <w:lvl w:ilvl="0">
      <w:start w:val="2"/>
      <w:numFmt w:val="decimal"/>
      <w:lvlText w:val="%1. "/>
      <w:legacy w:legacy="1" w:legacySpace="0" w:legacyIndent="283"/>
      <w:lvlJc w:val="left"/>
      <w:pPr>
        <w:ind w:left="709" w:hanging="283"/>
      </w:pPr>
      <w:rPr>
        <w:rFonts w:ascii="Arial" w:hAnsi="Arial" w:cs="Arial" w:hint="default"/>
        <w:b w:val="0"/>
        <w:i w:val="0"/>
        <w:strike w:val="0"/>
        <w:dstrike w:val="0"/>
        <w:sz w:val="22"/>
        <w:szCs w:val="22"/>
        <w:u w:val="none"/>
        <w:effect w:val="none"/>
      </w:rPr>
    </w:lvl>
  </w:abstractNum>
  <w:abstractNum w:abstractNumId="29">
    <w:nsid w:val="25FF6E13"/>
    <w:multiLevelType w:val="multilevel"/>
    <w:tmpl w:val="348C496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0">
    <w:nsid w:val="2A6D5E09"/>
    <w:multiLevelType w:val="hybridMultilevel"/>
    <w:tmpl w:val="846478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C7C423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2F5F1C61"/>
    <w:multiLevelType w:val="hybridMultilevel"/>
    <w:tmpl w:val="EB70AE8E"/>
    <w:lvl w:ilvl="0" w:tplc="C1A692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313335D2"/>
    <w:multiLevelType w:val="hybridMultilevel"/>
    <w:tmpl w:val="350EE5B2"/>
    <w:lvl w:ilvl="0" w:tplc="CE38F39A">
      <w:start w:val="1"/>
      <w:numFmt w:val="lowerLetter"/>
      <w:lvlText w:val="%1."/>
      <w:lvlJc w:val="left"/>
      <w:pPr>
        <w:tabs>
          <w:tab w:val="num" w:pos="737"/>
        </w:tabs>
        <w:ind w:left="73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31EE2DC8"/>
    <w:multiLevelType w:val="multilevel"/>
    <w:tmpl w:val="A426B2C0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b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5">
    <w:nsid w:val="32DD10BD"/>
    <w:multiLevelType w:val="multilevel"/>
    <w:tmpl w:val="7C52B418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>
    <w:nsid w:val="334F211B"/>
    <w:multiLevelType w:val="hybridMultilevel"/>
    <w:tmpl w:val="657EEF12"/>
    <w:lvl w:ilvl="0" w:tplc="BC7A3AEE">
      <w:start w:val="1"/>
      <w:numFmt w:val="ordinal"/>
      <w:lvlText w:val="5.%1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36EB05DD"/>
    <w:multiLevelType w:val="multilevel"/>
    <w:tmpl w:val="2C7AC46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38">
    <w:nsid w:val="3D343FBA"/>
    <w:multiLevelType w:val="hybridMultilevel"/>
    <w:tmpl w:val="867A6E2E"/>
    <w:lvl w:ilvl="0" w:tplc="20FA8CF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9">
    <w:nsid w:val="3D70311F"/>
    <w:multiLevelType w:val="hybridMultilevel"/>
    <w:tmpl w:val="058C4D9E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0">
    <w:nsid w:val="3DA9338C"/>
    <w:multiLevelType w:val="multilevel"/>
    <w:tmpl w:val="007E1F6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41">
    <w:nsid w:val="41AD5303"/>
    <w:multiLevelType w:val="singleLevel"/>
    <w:tmpl w:val="1930ACB4"/>
    <w:lvl w:ilvl="0">
      <w:start w:val="1"/>
      <w:numFmt w:val="decimal"/>
      <w:lvlText w:val="%1. "/>
      <w:legacy w:legacy="1" w:legacySpace="0" w:legacyIndent="283"/>
      <w:lvlJc w:val="left"/>
      <w:pPr>
        <w:ind w:left="709" w:hanging="283"/>
      </w:pPr>
      <w:rPr>
        <w:rFonts w:ascii="Arial" w:hAnsi="Arial" w:cs="Arial" w:hint="default"/>
        <w:b w:val="0"/>
        <w:i w:val="0"/>
        <w:strike w:val="0"/>
        <w:dstrike w:val="0"/>
        <w:sz w:val="22"/>
        <w:szCs w:val="22"/>
        <w:u w:val="none"/>
        <w:effect w:val="none"/>
      </w:rPr>
    </w:lvl>
  </w:abstractNum>
  <w:abstractNum w:abstractNumId="42">
    <w:nsid w:val="42B15587"/>
    <w:multiLevelType w:val="multilevel"/>
    <w:tmpl w:val="E64A64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3">
    <w:nsid w:val="45133DBB"/>
    <w:multiLevelType w:val="multilevel"/>
    <w:tmpl w:val="F0EC27F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1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309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6296" w:hanging="1800"/>
      </w:pPr>
      <w:rPr>
        <w:rFonts w:hint="default"/>
      </w:rPr>
    </w:lvl>
  </w:abstractNum>
  <w:abstractNum w:abstractNumId="44">
    <w:nsid w:val="46EB7645"/>
    <w:multiLevelType w:val="multilevel"/>
    <w:tmpl w:val="43E8866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45">
    <w:nsid w:val="48AE7155"/>
    <w:multiLevelType w:val="multilevel"/>
    <w:tmpl w:val="266E9D6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46">
    <w:nsid w:val="49D666B2"/>
    <w:multiLevelType w:val="multilevel"/>
    <w:tmpl w:val="95FEBE1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396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6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0" w:hanging="1800"/>
      </w:pPr>
      <w:rPr>
        <w:rFonts w:hint="default"/>
      </w:rPr>
    </w:lvl>
  </w:abstractNum>
  <w:abstractNum w:abstractNumId="47">
    <w:nsid w:val="4CA92881"/>
    <w:multiLevelType w:val="singleLevel"/>
    <w:tmpl w:val="D38AFE66"/>
    <w:lvl w:ilvl="0">
      <w:start w:val="1"/>
      <w:numFmt w:val="upperRoman"/>
      <w:pStyle w:val="Nagwek6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48">
    <w:nsid w:val="4D8D4CBF"/>
    <w:multiLevelType w:val="hybridMultilevel"/>
    <w:tmpl w:val="9490BB7C"/>
    <w:lvl w:ilvl="0" w:tplc="73944D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4667C2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>
    <w:nsid w:val="5131140C"/>
    <w:multiLevelType w:val="singleLevel"/>
    <w:tmpl w:val="5E541D3A"/>
    <w:lvl w:ilvl="0">
      <w:start w:val="3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="Arial" w:hAnsi="Arial" w:cs="Arial" w:hint="default"/>
        <w:b w:val="0"/>
        <w:i w:val="0"/>
        <w:strike w:val="0"/>
        <w:dstrike w:val="0"/>
        <w:sz w:val="22"/>
        <w:szCs w:val="22"/>
        <w:u w:val="none"/>
        <w:effect w:val="none"/>
      </w:rPr>
    </w:lvl>
  </w:abstractNum>
  <w:abstractNum w:abstractNumId="50">
    <w:nsid w:val="517831C8"/>
    <w:multiLevelType w:val="multilevel"/>
    <w:tmpl w:val="B5F8A0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51">
    <w:nsid w:val="54E2283C"/>
    <w:multiLevelType w:val="hybridMultilevel"/>
    <w:tmpl w:val="BC34CB40"/>
    <w:lvl w:ilvl="0" w:tplc="EF1EEE1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>
    <w:nsid w:val="550E3072"/>
    <w:multiLevelType w:val="hybridMultilevel"/>
    <w:tmpl w:val="85B4B634"/>
    <w:lvl w:ilvl="0" w:tplc="59C8DF9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>
    <w:nsid w:val="584060C5"/>
    <w:multiLevelType w:val="hybridMultilevel"/>
    <w:tmpl w:val="71A4FE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586846FC"/>
    <w:multiLevelType w:val="singleLevel"/>
    <w:tmpl w:val="89FC08D0"/>
    <w:lvl w:ilvl="0">
      <w:start w:val="1"/>
      <w:numFmt w:val="decimal"/>
      <w:lvlText w:val="%1) "/>
      <w:lvlJc w:val="left"/>
      <w:pPr>
        <w:tabs>
          <w:tab w:val="num" w:pos="660"/>
        </w:tabs>
        <w:ind w:left="583" w:hanging="283"/>
      </w:pPr>
      <w:rPr>
        <w:rFonts w:ascii="Arial" w:hAnsi="Arial" w:cs="Arial" w:hint="default"/>
        <w:b w:val="0"/>
        <w:i w:val="0"/>
        <w:strike w:val="0"/>
        <w:dstrike w:val="0"/>
        <w:sz w:val="22"/>
        <w:szCs w:val="22"/>
        <w:u w:val="none"/>
        <w:effect w:val="none"/>
      </w:rPr>
    </w:lvl>
  </w:abstractNum>
  <w:abstractNum w:abstractNumId="55">
    <w:nsid w:val="5ACE4A14"/>
    <w:multiLevelType w:val="hybridMultilevel"/>
    <w:tmpl w:val="9FF2B788"/>
    <w:lvl w:ilvl="0" w:tplc="58F8B5B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6">
    <w:nsid w:val="5BDF4B27"/>
    <w:multiLevelType w:val="hybridMultilevel"/>
    <w:tmpl w:val="3ECC796E"/>
    <w:lvl w:ilvl="0" w:tplc="0415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7">
    <w:nsid w:val="5CEB795F"/>
    <w:multiLevelType w:val="hybridMultilevel"/>
    <w:tmpl w:val="26E68DD4"/>
    <w:lvl w:ilvl="0" w:tplc="73A60EC6">
      <w:start w:val="2"/>
      <w:numFmt w:val="upperRoman"/>
      <w:lvlText w:val="%1."/>
      <w:lvlJc w:val="left"/>
      <w:pPr>
        <w:ind w:left="862" w:hanging="720"/>
      </w:pPr>
      <w:rPr>
        <w:strike w:val="0"/>
        <w:dstrike w:val="0"/>
        <w:u w:val="none" w:color="000000"/>
        <w:effect w:val="none"/>
      </w:rPr>
    </w:lvl>
    <w:lvl w:ilvl="1" w:tplc="04150019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plc="0415001B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plc="0415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plc="0415001B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plc="0415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plc="0415001B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58">
    <w:nsid w:val="5DC219FC"/>
    <w:multiLevelType w:val="multilevel"/>
    <w:tmpl w:val="0415001F"/>
    <w:styleLink w:val="Styl1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9">
    <w:nsid w:val="5E965E3A"/>
    <w:multiLevelType w:val="hybridMultilevel"/>
    <w:tmpl w:val="25DCDA6C"/>
    <w:lvl w:ilvl="0" w:tplc="2E143830">
      <w:start w:val="1"/>
      <w:numFmt w:val="decimal"/>
      <w:lvlText w:val="7.%1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0">
    <w:nsid w:val="5FB321B2"/>
    <w:multiLevelType w:val="multilevel"/>
    <w:tmpl w:val="4FC231C4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61">
    <w:nsid w:val="613A4A91"/>
    <w:multiLevelType w:val="hybridMultilevel"/>
    <w:tmpl w:val="BA921A1A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2">
    <w:nsid w:val="638826E4"/>
    <w:multiLevelType w:val="hybridMultilevel"/>
    <w:tmpl w:val="DD8AB5F2"/>
    <w:lvl w:ilvl="0" w:tplc="0415000F">
      <w:start w:val="1"/>
      <w:numFmt w:val="decimal"/>
      <w:lvlText w:val="%1."/>
      <w:lvlJc w:val="left"/>
      <w:pPr>
        <w:ind w:left="795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>
    <w:nsid w:val="644867EE"/>
    <w:multiLevelType w:val="multilevel"/>
    <w:tmpl w:val="23AAB25A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>
    <w:nsid w:val="653E36A1"/>
    <w:multiLevelType w:val="hybridMultilevel"/>
    <w:tmpl w:val="0290CA82"/>
    <w:lvl w:ilvl="0" w:tplc="F5B0FC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>
    <w:nsid w:val="6D2E4361"/>
    <w:multiLevelType w:val="hybridMultilevel"/>
    <w:tmpl w:val="ABBE08E8"/>
    <w:lvl w:ilvl="0" w:tplc="E00834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D26E4F2">
      <w:start w:val="1"/>
      <w:numFmt w:val="decimal"/>
      <w:lvlText w:val="%2)"/>
      <w:lvlJc w:val="left"/>
      <w:pPr>
        <w:tabs>
          <w:tab w:val="num" w:pos="1070"/>
        </w:tabs>
        <w:ind w:left="107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>
    <w:nsid w:val="70320EF7"/>
    <w:multiLevelType w:val="multilevel"/>
    <w:tmpl w:val="7C540DC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 w:val="0"/>
      </w:rPr>
    </w:lvl>
  </w:abstractNum>
  <w:abstractNum w:abstractNumId="67">
    <w:nsid w:val="7097170B"/>
    <w:multiLevelType w:val="hybridMultilevel"/>
    <w:tmpl w:val="A15E0306"/>
    <w:lvl w:ilvl="0" w:tplc="3CD2C06A">
      <w:start w:val="1"/>
      <w:numFmt w:val="decimal"/>
      <w:lvlText w:val="%1)"/>
      <w:lvlJc w:val="left"/>
      <w:pPr>
        <w:tabs>
          <w:tab w:val="num" w:pos="680"/>
        </w:tabs>
        <w:ind w:left="680" w:hanging="397"/>
      </w:pPr>
      <w:rPr>
        <w:rFonts w:ascii="Arial" w:hAnsi="Arial" w:cs="Arial" w:hint="default"/>
        <w:b w:val="0"/>
        <w:sz w:val="22"/>
        <w:szCs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>
    <w:nsid w:val="72934FC1"/>
    <w:multiLevelType w:val="hybridMultilevel"/>
    <w:tmpl w:val="BD5060A6"/>
    <w:lvl w:ilvl="0" w:tplc="3918DEA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328691DA">
      <w:start w:val="2"/>
      <w:numFmt w:val="decimal"/>
      <w:lvlText w:val="%2."/>
      <w:lvlJc w:val="left"/>
      <w:pPr>
        <w:tabs>
          <w:tab w:val="num" w:pos="1724"/>
        </w:tabs>
        <w:ind w:left="1724" w:hanging="360"/>
      </w:pPr>
      <w:rPr>
        <w:rFonts w:ascii="Arial" w:hAnsi="Arial" w:cs="Times New Roman" w:hint="default"/>
        <w:b w:val="0"/>
        <w:i w:val="0"/>
        <w:sz w:val="24"/>
      </w:rPr>
    </w:lvl>
    <w:lvl w:ilvl="2" w:tplc="0415001B">
      <w:start w:val="1"/>
      <w:numFmt w:val="decimal"/>
      <w:lvlText w:val="%3."/>
      <w:lvlJc w:val="left"/>
      <w:pPr>
        <w:tabs>
          <w:tab w:val="num" w:pos="2444"/>
        </w:tabs>
        <w:ind w:left="2444" w:hanging="360"/>
      </w:pPr>
    </w:lvl>
    <w:lvl w:ilvl="3" w:tplc="0415000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50019">
      <w:start w:val="1"/>
      <w:numFmt w:val="decimal"/>
      <w:lvlText w:val="%5."/>
      <w:lvlJc w:val="left"/>
      <w:pPr>
        <w:tabs>
          <w:tab w:val="num" w:pos="3884"/>
        </w:tabs>
        <w:ind w:left="3884" w:hanging="360"/>
      </w:pPr>
    </w:lvl>
    <w:lvl w:ilvl="5" w:tplc="0415001B">
      <w:start w:val="1"/>
      <w:numFmt w:val="decimal"/>
      <w:lvlText w:val="%6."/>
      <w:lvlJc w:val="left"/>
      <w:pPr>
        <w:tabs>
          <w:tab w:val="num" w:pos="4604"/>
        </w:tabs>
        <w:ind w:left="4604" w:hanging="360"/>
      </w:pPr>
    </w:lvl>
    <w:lvl w:ilvl="6" w:tplc="0415000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50019">
      <w:start w:val="1"/>
      <w:numFmt w:val="decimal"/>
      <w:lvlText w:val="%8."/>
      <w:lvlJc w:val="left"/>
      <w:pPr>
        <w:tabs>
          <w:tab w:val="num" w:pos="6044"/>
        </w:tabs>
        <w:ind w:left="6044" w:hanging="360"/>
      </w:pPr>
    </w:lvl>
    <w:lvl w:ilvl="8" w:tplc="0415001B">
      <w:start w:val="1"/>
      <w:numFmt w:val="decimal"/>
      <w:lvlText w:val="%9."/>
      <w:lvlJc w:val="left"/>
      <w:pPr>
        <w:tabs>
          <w:tab w:val="num" w:pos="6764"/>
        </w:tabs>
        <w:ind w:left="6764" w:hanging="360"/>
      </w:pPr>
    </w:lvl>
  </w:abstractNum>
  <w:abstractNum w:abstractNumId="69">
    <w:nsid w:val="762B1C3A"/>
    <w:multiLevelType w:val="hybridMultilevel"/>
    <w:tmpl w:val="18B8B8A2"/>
    <w:lvl w:ilvl="0" w:tplc="2CECD5D8">
      <w:start w:val="1"/>
      <w:numFmt w:val="upperRoman"/>
      <w:lvlText w:val="%1."/>
      <w:lvlJc w:val="left"/>
      <w:pPr>
        <w:tabs>
          <w:tab w:val="num" w:pos="720"/>
        </w:tabs>
        <w:ind w:left="340" w:hanging="340"/>
      </w:pPr>
      <w:rPr>
        <w:rFonts w:hint="default"/>
      </w:rPr>
    </w:lvl>
    <w:lvl w:ilvl="1" w:tplc="C8C856C4">
      <w:start w:val="1"/>
      <w:numFmt w:val="decimal"/>
      <w:lvlText w:val="%2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2" w:tplc="C87268C6">
      <w:start w:val="1"/>
      <w:numFmt w:val="lowerLetter"/>
      <w:lvlText w:val="%3."/>
      <w:lvlJc w:val="left"/>
      <w:pPr>
        <w:tabs>
          <w:tab w:val="num" w:pos="1077"/>
        </w:tabs>
        <w:ind w:left="1077" w:hanging="397"/>
      </w:pPr>
      <w:rPr>
        <w:rFonts w:hint="default"/>
      </w:rPr>
    </w:lvl>
    <w:lvl w:ilvl="3" w:tplc="7EB21240">
      <w:start w:val="1"/>
      <w:numFmt w:val="lowerLetter"/>
      <w:lvlText w:val="%4."/>
      <w:lvlJc w:val="left"/>
      <w:pPr>
        <w:tabs>
          <w:tab w:val="num" w:pos="737"/>
        </w:tabs>
        <w:ind w:left="737" w:hanging="397"/>
      </w:pPr>
      <w:rPr>
        <w:rFonts w:hint="default"/>
      </w:rPr>
    </w:lvl>
    <w:lvl w:ilvl="4" w:tplc="CF9AF00E">
      <w:start w:val="3"/>
      <w:numFmt w:val="lowerLetter"/>
      <w:lvlText w:val="%5."/>
      <w:lvlJc w:val="left"/>
      <w:pPr>
        <w:tabs>
          <w:tab w:val="num" w:pos="737"/>
        </w:tabs>
        <w:ind w:left="737" w:hanging="397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>
    <w:nsid w:val="781E6242"/>
    <w:multiLevelType w:val="hybridMultilevel"/>
    <w:tmpl w:val="ACA8408E"/>
    <w:lvl w:ilvl="0" w:tplc="F6524B6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79475DB5"/>
    <w:multiLevelType w:val="multilevel"/>
    <w:tmpl w:val="B5E0F76C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b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72">
    <w:nsid w:val="7AF019EF"/>
    <w:multiLevelType w:val="hybridMultilevel"/>
    <w:tmpl w:val="3FF28198"/>
    <w:lvl w:ilvl="0" w:tplc="87A8AD5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>
    <w:nsid w:val="7AFD0EF0"/>
    <w:multiLevelType w:val="hybridMultilevel"/>
    <w:tmpl w:val="03F2D886"/>
    <w:lvl w:ilvl="0" w:tplc="F18075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Times New Roman" w:hint="default"/>
      </w:rPr>
    </w:lvl>
    <w:lvl w:ilvl="3" w:tplc="3E76A7F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DE6EA040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b w:val="0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4">
    <w:nsid w:val="7D895574"/>
    <w:multiLevelType w:val="hybridMultilevel"/>
    <w:tmpl w:val="D6201016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5">
    <w:nsid w:val="7FDA1621"/>
    <w:multiLevelType w:val="hybridMultilevel"/>
    <w:tmpl w:val="27F0B08A"/>
    <w:lvl w:ilvl="0" w:tplc="9F7E2F5A">
      <w:start w:val="1"/>
      <w:numFmt w:val="lowerLetter"/>
      <w:lvlText w:val="%1."/>
      <w:lvlJc w:val="left"/>
      <w:pPr>
        <w:tabs>
          <w:tab w:val="num" w:pos="737"/>
        </w:tabs>
        <w:ind w:left="737" w:hanging="397"/>
      </w:pPr>
      <w:rPr>
        <w:rFonts w:hint="default"/>
      </w:rPr>
    </w:lvl>
    <w:lvl w:ilvl="1" w:tplc="4B6E3824">
      <w:start w:val="1"/>
      <w:numFmt w:val="lowerLetter"/>
      <w:lvlText w:val="%2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7"/>
  </w:num>
  <w:num w:numId="2">
    <w:abstractNumId w:val="2"/>
  </w:num>
  <w:num w:numId="3">
    <w:abstractNumId w:val="63"/>
  </w:num>
  <w:num w:numId="4">
    <w:abstractNumId w:val="52"/>
  </w:num>
  <w:num w:numId="5">
    <w:abstractNumId w:val="10"/>
  </w:num>
  <w:num w:numId="6">
    <w:abstractNumId w:val="61"/>
  </w:num>
  <w:num w:numId="7">
    <w:abstractNumId w:val="20"/>
  </w:num>
  <w:num w:numId="8">
    <w:abstractNumId w:val="73"/>
  </w:num>
  <w:num w:numId="9">
    <w:abstractNumId w:val="40"/>
  </w:num>
  <w:num w:numId="10">
    <w:abstractNumId w:val="39"/>
  </w:num>
  <w:num w:numId="11">
    <w:abstractNumId w:val="46"/>
  </w:num>
  <w:num w:numId="12">
    <w:abstractNumId w:val="44"/>
  </w:num>
  <w:num w:numId="13">
    <w:abstractNumId w:val="15"/>
  </w:num>
  <w:num w:numId="14">
    <w:abstractNumId w:val="66"/>
  </w:num>
  <w:num w:numId="15">
    <w:abstractNumId w:val="13"/>
  </w:num>
  <w:num w:numId="16">
    <w:abstractNumId w:val="60"/>
  </w:num>
  <w:num w:numId="17">
    <w:abstractNumId w:val="35"/>
  </w:num>
  <w:num w:numId="18">
    <w:abstractNumId w:val="21"/>
  </w:num>
  <w:num w:numId="19">
    <w:abstractNumId w:val="43"/>
  </w:num>
  <w:num w:numId="20">
    <w:abstractNumId w:val="30"/>
  </w:num>
  <w:num w:numId="21">
    <w:abstractNumId w:val="23"/>
  </w:num>
  <w:num w:numId="22">
    <w:abstractNumId w:val="36"/>
  </w:num>
  <w:num w:numId="23">
    <w:abstractNumId w:val="59"/>
  </w:num>
  <w:num w:numId="24">
    <w:abstractNumId w:val="71"/>
  </w:num>
  <w:num w:numId="25">
    <w:abstractNumId w:val="19"/>
  </w:num>
  <w:num w:numId="26">
    <w:abstractNumId w:val="50"/>
  </w:num>
  <w:num w:numId="27">
    <w:abstractNumId w:val="34"/>
  </w:num>
  <w:num w:numId="28">
    <w:abstractNumId w:val="58"/>
  </w:num>
  <w:num w:numId="29">
    <w:abstractNumId w:val="14"/>
  </w:num>
  <w:num w:numId="30">
    <w:abstractNumId w:val="31"/>
  </w:num>
  <w:num w:numId="31">
    <w:abstractNumId w:val="27"/>
  </w:num>
  <w:num w:numId="32">
    <w:abstractNumId w:val="1"/>
  </w:num>
  <w:num w:numId="33">
    <w:abstractNumId w:val="0"/>
  </w:num>
  <w:num w:numId="34">
    <w:abstractNumId w:val="64"/>
  </w:num>
  <w:num w:numId="35">
    <w:abstractNumId w:val="48"/>
  </w:num>
  <w:num w:numId="36">
    <w:abstractNumId w:val="70"/>
  </w:num>
  <w:num w:numId="37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5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4"/>
  </w:num>
  <w:num w:numId="41">
    <w:abstractNumId w:val="29"/>
  </w:num>
  <w:num w:numId="42">
    <w:abstractNumId w:val="37"/>
  </w:num>
  <w:num w:numId="43">
    <w:abstractNumId w:val="45"/>
  </w:num>
  <w:num w:numId="44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  <w:num w:numId="46">
    <w:abstractNumId w:val="5"/>
  </w:num>
  <w:num w:numId="47">
    <w:abstractNumId w:val="7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25"/>
  </w:num>
  <w:num w:numId="49">
    <w:abstractNumId w:val="69"/>
  </w:num>
  <w:num w:numId="50">
    <w:abstractNumId w:val="75"/>
  </w:num>
  <w:num w:numId="51">
    <w:abstractNumId w:val="33"/>
  </w:num>
  <w:num w:numId="52">
    <w:abstractNumId w:val="17"/>
  </w:num>
  <w:num w:numId="53">
    <w:abstractNumId w:val="22"/>
  </w:num>
  <w:num w:numId="54">
    <w:abstractNumId w:val="18"/>
  </w:num>
  <w:num w:numId="55">
    <w:abstractNumId w:val="65"/>
  </w:num>
  <w:num w:numId="56">
    <w:abstractNumId w:val="74"/>
  </w:num>
  <w:num w:numId="57">
    <w:abstractNumId w:val="26"/>
  </w:num>
  <w:num w:numId="58">
    <w:abstractNumId w:val="8"/>
  </w:num>
  <w:num w:numId="59">
    <w:abstractNumId w:val="6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51"/>
  </w:num>
  <w:num w:numId="61">
    <w:abstractNumId w:val="55"/>
  </w:num>
  <w:num w:numId="62">
    <w:abstractNumId w:val="11"/>
  </w:num>
  <w:num w:numId="63">
    <w:abstractNumId w:val="41"/>
    <w:lvlOverride w:ilvl="0">
      <w:startOverride w:val="1"/>
    </w:lvlOverride>
  </w:num>
  <w:num w:numId="64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28"/>
    <w:lvlOverride w:ilvl="0">
      <w:startOverride w:val="2"/>
    </w:lvlOverride>
  </w:num>
  <w:num w:numId="66">
    <w:abstractNumId w:val="54"/>
    <w:lvlOverride w:ilvl="0">
      <w:startOverride w:val="1"/>
    </w:lvlOverride>
  </w:num>
  <w:num w:numId="67">
    <w:abstractNumId w:val="49"/>
    <w:lvlOverride w:ilvl="0">
      <w:startOverride w:val="3"/>
    </w:lvlOverride>
  </w:num>
  <w:num w:numId="68">
    <w:abstractNumId w:val="53"/>
  </w:num>
  <w:num w:numId="69">
    <w:abstractNumId w:val="38"/>
  </w:num>
  <w:num w:numId="70">
    <w:abstractNumId w:val="56"/>
  </w:num>
  <w:num w:numId="71">
    <w:abstractNumId w:val="12"/>
  </w:num>
  <w:num w:numId="72">
    <w:abstractNumId w:val="42"/>
  </w:num>
  <w:num w:numId="73">
    <w:abstractNumId w:val="9"/>
  </w:num>
  <w:numIdMacAtCleanup w:val="7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7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30402"/>
  </w:hdrShapeDefaults>
  <w:footnotePr>
    <w:footnote w:id="-1"/>
    <w:footnote w:id="0"/>
  </w:footnotePr>
  <w:endnotePr>
    <w:endnote w:id="-1"/>
    <w:endnote w:id="0"/>
  </w:endnotePr>
  <w:compat/>
  <w:rsids>
    <w:rsidRoot w:val="005A135D"/>
    <w:rsid w:val="00004C53"/>
    <w:rsid w:val="000237A2"/>
    <w:rsid w:val="00023A9A"/>
    <w:rsid w:val="00025298"/>
    <w:rsid w:val="000265F9"/>
    <w:rsid w:val="0003360A"/>
    <w:rsid w:val="00035EA8"/>
    <w:rsid w:val="00035F3B"/>
    <w:rsid w:val="00036041"/>
    <w:rsid w:val="000360DE"/>
    <w:rsid w:val="00041D98"/>
    <w:rsid w:val="00042EB5"/>
    <w:rsid w:val="00044494"/>
    <w:rsid w:val="000473DF"/>
    <w:rsid w:val="000502D8"/>
    <w:rsid w:val="00052406"/>
    <w:rsid w:val="00057F82"/>
    <w:rsid w:val="00060C54"/>
    <w:rsid w:val="00060D2F"/>
    <w:rsid w:val="00061F5D"/>
    <w:rsid w:val="00065322"/>
    <w:rsid w:val="00072E70"/>
    <w:rsid w:val="00072F93"/>
    <w:rsid w:val="00075DA4"/>
    <w:rsid w:val="00080750"/>
    <w:rsid w:val="00080E19"/>
    <w:rsid w:val="00082812"/>
    <w:rsid w:val="00086310"/>
    <w:rsid w:val="00095F0B"/>
    <w:rsid w:val="000A1159"/>
    <w:rsid w:val="000A1F35"/>
    <w:rsid w:val="000A2608"/>
    <w:rsid w:val="000A46F6"/>
    <w:rsid w:val="000A7F6B"/>
    <w:rsid w:val="000B02D7"/>
    <w:rsid w:val="000B1C6C"/>
    <w:rsid w:val="000B33FD"/>
    <w:rsid w:val="000B3980"/>
    <w:rsid w:val="000B6188"/>
    <w:rsid w:val="000B6D29"/>
    <w:rsid w:val="000C0482"/>
    <w:rsid w:val="000C39F5"/>
    <w:rsid w:val="000D4A96"/>
    <w:rsid w:val="000E072C"/>
    <w:rsid w:val="000E19AA"/>
    <w:rsid w:val="000F1002"/>
    <w:rsid w:val="000F11D5"/>
    <w:rsid w:val="000F2686"/>
    <w:rsid w:val="0010662D"/>
    <w:rsid w:val="00106890"/>
    <w:rsid w:val="00106B4A"/>
    <w:rsid w:val="0011130C"/>
    <w:rsid w:val="00111B4D"/>
    <w:rsid w:val="00117CC8"/>
    <w:rsid w:val="00121592"/>
    <w:rsid w:val="001223EE"/>
    <w:rsid w:val="001305C4"/>
    <w:rsid w:val="0014530B"/>
    <w:rsid w:val="00146DF7"/>
    <w:rsid w:val="001477A0"/>
    <w:rsid w:val="001528EC"/>
    <w:rsid w:val="00161B4B"/>
    <w:rsid w:val="00161F5B"/>
    <w:rsid w:val="001620A2"/>
    <w:rsid w:val="001623C7"/>
    <w:rsid w:val="001678B4"/>
    <w:rsid w:val="00172F88"/>
    <w:rsid w:val="0017434B"/>
    <w:rsid w:val="00175471"/>
    <w:rsid w:val="0017618E"/>
    <w:rsid w:val="00177A44"/>
    <w:rsid w:val="00183C4C"/>
    <w:rsid w:val="0019026D"/>
    <w:rsid w:val="00192A30"/>
    <w:rsid w:val="001972E5"/>
    <w:rsid w:val="001A2318"/>
    <w:rsid w:val="001A4E47"/>
    <w:rsid w:val="001B3B82"/>
    <w:rsid w:val="001B7723"/>
    <w:rsid w:val="001C055F"/>
    <w:rsid w:val="001C1F7A"/>
    <w:rsid w:val="001C2E92"/>
    <w:rsid w:val="001C2FC4"/>
    <w:rsid w:val="001C74BC"/>
    <w:rsid w:val="001D0C61"/>
    <w:rsid w:val="001D3C75"/>
    <w:rsid w:val="001D4151"/>
    <w:rsid w:val="001D655C"/>
    <w:rsid w:val="001E61FC"/>
    <w:rsid w:val="001E7AB0"/>
    <w:rsid w:val="001F1223"/>
    <w:rsid w:val="001F226F"/>
    <w:rsid w:val="001F5BFA"/>
    <w:rsid w:val="001F786B"/>
    <w:rsid w:val="00202BF1"/>
    <w:rsid w:val="002146FB"/>
    <w:rsid w:val="002227B0"/>
    <w:rsid w:val="002259FA"/>
    <w:rsid w:val="002310C4"/>
    <w:rsid w:val="002329A9"/>
    <w:rsid w:val="00236959"/>
    <w:rsid w:val="00237541"/>
    <w:rsid w:val="00240701"/>
    <w:rsid w:val="00242D6D"/>
    <w:rsid w:val="002447CB"/>
    <w:rsid w:val="002453E7"/>
    <w:rsid w:val="00246E11"/>
    <w:rsid w:val="0025060C"/>
    <w:rsid w:val="0025092A"/>
    <w:rsid w:val="00250ED5"/>
    <w:rsid w:val="00251E2F"/>
    <w:rsid w:val="00254012"/>
    <w:rsid w:val="002546F2"/>
    <w:rsid w:val="002573A2"/>
    <w:rsid w:val="00261A7C"/>
    <w:rsid w:val="002625E5"/>
    <w:rsid w:val="00273A80"/>
    <w:rsid w:val="002748CE"/>
    <w:rsid w:val="00281968"/>
    <w:rsid w:val="00286D16"/>
    <w:rsid w:val="00287725"/>
    <w:rsid w:val="0029079A"/>
    <w:rsid w:val="0029502D"/>
    <w:rsid w:val="00296FC9"/>
    <w:rsid w:val="002A1FEA"/>
    <w:rsid w:val="002B0082"/>
    <w:rsid w:val="002B577F"/>
    <w:rsid w:val="002B5ECC"/>
    <w:rsid w:val="002B7730"/>
    <w:rsid w:val="002C3842"/>
    <w:rsid w:val="002E3C78"/>
    <w:rsid w:val="002E662B"/>
    <w:rsid w:val="002F2AA5"/>
    <w:rsid w:val="002F4F66"/>
    <w:rsid w:val="002F5C89"/>
    <w:rsid w:val="0030077D"/>
    <w:rsid w:val="003051F1"/>
    <w:rsid w:val="00305BE0"/>
    <w:rsid w:val="0031146E"/>
    <w:rsid w:val="00320438"/>
    <w:rsid w:val="003304CE"/>
    <w:rsid w:val="00333B63"/>
    <w:rsid w:val="00334334"/>
    <w:rsid w:val="0033642E"/>
    <w:rsid w:val="00340B0D"/>
    <w:rsid w:val="00341FD0"/>
    <w:rsid w:val="003435F9"/>
    <w:rsid w:val="00345234"/>
    <w:rsid w:val="00346D6D"/>
    <w:rsid w:val="003525F1"/>
    <w:rsid w:val="00352A8A"/>
    <w:rsid w:val="0035491B"/>
    <w:rsid w:val="0036166E"/>
    <w:rsid w:val="00362702"/>
    <w:rsid w:val="00362CB1"/>
    <w:rsid w:val="0036510F"/>
    <w:rsid w:val="0036563C"/>
    <w:rsid w:val="00372E24"/>
    <w:rsid w:val="003744FD"/>
    <w:rsid w:val="00375904"/>
    <w:rsid w:val="00376D01"/>
    <w:rsid w:val="00383C15"/>
    <w:rsid w:val="0039116C"/>
    <w:rsid w:val="00391531"/>
    <w:rsid w:val="0039173F"/>
    <w:rsid w:val="0039187B"/>
    <w:rsid w:val="00392344"/>
    <w:rsid w:val="0039264C"/>
    <w:rsid w:val="00392CCA"/>
    <w:rsid w:val="003978AA"/>
    <w:rsid w:val="003A15D1"/>
    <w:rsid w:val="003A2FEB"/>
    <w:rsid w:val="003A397B"/>
    <w:rsid w:val="003B0DDC"/>
    <w:rsid w:val="003B11FC"/>
    <w:rsid w:val="003B4D4F"/>
    <w:rsid w:val="003C3C15"/>
    <w:rsid w:val="003C55F9"/>
    <w:rsid w:val="003C6208"/>
    <w:rsid w:val="003D203B"/>
    <w:rsid w:val="003E0248"/>
    <w:rsid w:val="003E20D1"/>
    <w:rsid w:val="003E2D92"/>
    <w:rsid w:val="003E7D53"/>
    <w:rsid w:val="003F0275"/>
    <w:rsid w:val="003F073E"/>
    <w:rsid w:val="003F249A"/>
    <w:rsid w:val="0040379E"/>
    <w:rsid w:val="004070CF"/>
    <w:rsid w:val="004076F1"/>
    <w:rsid w:val="00407B36"/>
    <w:rsid w:val="004139E5"/>
    <w:rsid w:val="00413A8E"/>
    <w:rsid w:val="00417138"/>
    <w:rsid w:val="00421239"/>
    <w:rsid w:val="0042150D"/>
    <w:rsid w:val="00421E7A"/>
    <w:rsid w:val="00430178"/>
    <w:rsid w:val="0043037F"/>
    <w:rsid w:val="0043079F"/>
    <w:rsid w:val="0043185A"/>
    <w:rsid w:val="00432A11"/>
    <w:rsid w:val="004360C7"/>
    <w:rsid w:val="004379AF"/>
    <w:rsid w:val="0044348F"/>
    <w:rsid w:val="00445CC3"/>
    <w:rsid w:val="00451EC7"/>
    <w:rsid w:val="00451F01"/>
    <w:rsid w:val="004863FF"/>
    <w:rsid w:val="00490542"/>
    <w:rsid w:val="00493EAD"/>
    <w:rsid w:val="004955FF"/>
    <w:rsid w:val="0049762E"/>
    <w:rsid w:val="004A16B4"/>
    <w:rsid w:val="004A743A"/>
    <w:rsid w:val="004B0234"/>
    <w:rsid w:val="004B02C0"/>
    <w:rsid w:val="004B1CD2"/>
    <w:rsid w:val="004B2B52"/>
    <w:rsid w:val="004B4CE3"/>
    <w:rsid w:val="004C3249"/>
    <w:rsid w:val="004C5391"/>
    <w:rsid w:val="004C5745"/>
    <w:rsid w:val="004C7CEF"/>
    <w:rsid w:val="004D314F"/>
    <w:rsid w:val="004D3DFE"/>
    <w:rsid w:val="004D45D8"/>
    <w:rsid w:val="004D699A"/>
    <w:rsid w:val="004E1A92"/>
    <w:rsid w:val="004F0302"/>
    <w:rsid w:val="004F1D56"/>
    <w:rsid w:val="004F29FB"/>
    <w:rsid w:val="004F47D7"/>
    <w:rsid w:val="004F4E35"/>
    <w:rsid w:val="004F6CAB"/>
    <w:rsid w:val="00501D33"/>
    <w:rsid w:val="00504447"/>
    <w:rsid w:val="0050489D"/>
    <w:rsid w:val="0051367A"/>
    <w:rsid w:val="00517013"/>
    <w:rsid w:val="0052421D"/>
    <w:rsid w:val="00525D11"/>
    <w:rsid w:val="0052709C"/>
    <w:rsid w:val="00527937"/>
    <w:rsid w:val="0053093F"/>
    <w:rsid w:val="005317C7"/>
    <w:rsid w:val="00533B0B"/>
    <w:rsid w:val="0053719B"/>
    <w:rsid w:val="00540383"/>
    <w:rsid w:val="0054254C"/>
    <w:rsid w:val="00542AE5"/>
    <w:rsid w:val="00547A06"/>
    <w:rsid w:val="00547DDF"/>
    <w:rsid w:val="00550D85"/>
    <w:rsid w:val="00561CE9"/>
    <w:rsid w:val="00564DFC"/>
    <w:rsid w:val="00565EAD"/>
    <w:rsid w:val="005660B6"/>
    <w:rsid w:val="00567AE1"/>
    <w:rsid w:val="00571848"/>
    <w:rsid w:val="005800AD"/>
    <w:rsid w:val="00580550"/>
    <w:rsid w:val="00582B9D"/>
    <w:rsid w:val="00583E10"/>
    <w:rsid w:val="005871FC"/>
    <w:rsid w:val="00587270"/>
    <w:rsid w:val="00587C64"/>
    <w:rsid w:val="00594BD5"/>
    <w:rsid w:val="0059769C"/>
    <w:rsid w:val="0059782F"/>
    <w:rsid w:val="005A03DF"/>
    <w:rsid w:val="005A135D"/>
    <w:rsid w:val="005A5337"/>
    <w:rsid w:val="005A6995"/>
    <w:rsid w:val="005A7056"/>
    <w:rsid w:val="005B1151"/>
    <w:rsid w:val="005B545F"/>
    <w:rsid w:val="005B7409"/>
    <w:rsid w:val="005C0E43"/>
    <w:rsid w:val="005C44E6"/>
    <w:rsid w:val="005D2973"/>
    <w:rsid w:val="005D66E0"/>
    <w:rsid w:val="005D70DE"/>
    <w:rsid w:val="005E1401"/>
    <w:rsid w:val="005E2A20"/>
    <w:rsid w:val="005F27F6"/>
    <w:rsid w:val="00604E77"/>
    <w:rsid w:val="00605567"/>
    <w:rsid w:val="00613915"/>
    <w:rsid w:val="00616751"/>
    <w:rsid w:val="00631D79"/>
    <w:rsid w:val="00634F0C"/>
    <w:rsid w:val="00645145"/>
    <w:rsid w:val="00650374"/>
    <w:rsid w:val="00650D02"/>
    <w:rsid w:val="00654F6C"/>
    <w:rsid w:val="006568AA"/>
    <w:rsid w:val="006618B2"/>
    <w:rsid w:val="0066377D"/>
    <w:rsid w:val="006706B2"/>
    <w:rsid w:val="0067301C"/>
    <w:rsid w:val="006735FE"/>
    <w:rsid w:val="0067382B"/>
    <w:rsid w:val="00676572"/>
    <w:rsid w:val="00683E85"/>
    <w:rsid w:val="00684E85"/>
    <w:rsid w:val="006908EE"/>
    <w:rsid w:val="00697FEE"/>
    <w:rsid w:val="006A134E"/>
    <w:rsid w:val="006A13C2"/>
    <w:rsid w:val="006A4421"/>
    <w:rsid w:val="006A51F6"/>
    <w:rsid w:val="006B1A17"/>
    <w:rsid w:val="006B5087"/>
    <w:rsid w:val="006B7511"/>
    <w:rsid w:val="006C038D"/>
    <w:rsid w:val="006C04F7"/>
    <w:rsid w:val="006C3868"/>
    <w:rsid w:val="006C7AA7"/>
    <w:rsid w:val="006E13C5"/>
    <w:rsid w:val="006E2A48"/>
    <w:rsid w:val="006E3B93"/>
    <w:rsid w:val="006E52B8"/>
    <w:rsid w:val="006F0E27"/>
    <w:rsid w:val="006F4387"/>
    <w:rsid w:val="006F6EF4"/>
    <w:rsid w:val="0070000E"/>
    <w:rsid w:val="00701476"/>
    <w:rsid w:val="00703E59"/>
    <w:rsid w:val="00705D10"/>
    <w:rsid w:val="0071581A"/>
    <w:rsid w:val="007217EC"/>
    <w:rsid w:val="0072248E"/>
    <w:rsid w:val="00726D7D"/>
    <w:rsid w:val="007312BE"/>
    <w:rsid w:val="007345E4"/>
    <w:rsid w:val="00734A1F"/>
    <w:rsid w:val="007355DD"/>
    <w:rsid w:val="00736D46"/>
    <w:rsid w:val="00742396"/>
    <w:rsid w:val="00744346"/>
    <w:rsid w:val="00745868"/>
    <w:rsid w:val="007500DC"/>
    <w:rsid w:val="00751AB4"/>
    <w:rsid w:val="0076028D"/>
    <w:rsid w:val="00767599"/>
    <w:rsid w:val="007703FF"/>
    <w:rsid w:val="00771284"/>
    <w:rsid w:val="007752D4"/>
    <w:rsid w:val="00775815"/>
    <w:rsid w:val="00775970"/>
    <w:rsid w:val="007759C5"/>
    <w:rsid w:val="00775D57"/>
    <w:rsid w:val="007779F7"/>
    <w:rsid w:val="00777D29"/>
    <w:rsid w:val="007821F7"/>
    <w:rsid w:val="007847E9"/>
    <w:rsid w:val="00785394"/>
    <w:rsid w:val="00785903"/>
    <w:rsid w:val="00785942"/>
    <w:rsid w:val="00787D34"/>
    <w:rsid w:val="00794941"/>
    <w:rsid w:val="00794F0E"/>
    <w:rsid w:val="00795D10"/>
    <w:rsid w:val="007A16DC"/>
    <w:rsid w:val="007A6C1B"/>
    <w:rsid w:val="007B21AE"/>
    <w:rsid w:val="007C582D"/>
    <w:rsid w:val="007C5DF4"/>
    <w:rsid w:val="007C7277"/>
    <w:rsid w:val="007D2E6C"/>
    <w:rsid w:val="007D36E9"/>
    <w:rsid w:val="007E1E76"/>
    <w:rsid w:val="007F3600"/>
    <w:rsid w:val="00801923"/>
    <w:rsid w:val="00801B54"/>
    <w:rsid w:val="00801C8E"/>
    <w:rsid w:val="008117CB"/>
    <w:rsid w:val="00811B67"/>
    <w:rsid w:val="0081288F"/>
    <w:rsid w:val="008139FB"/>
    <w:rsid w:val="008262EF"/>
    <w:rsid w:val="00830A1A"/>
    <w:rsid w:val="0085045F"/>
    <w:rsid w:val="00850EB3"/>
    <w:rsid w:val="00853A05"/>
    <w:rsid w:val="00855D38"/>
    <w:rsid w:val="008603B2"/>
    <w:rsid w:val="0086150D"/>
    <w:rsid w:val="008656B0"/>
    <w:rsid w:val="00867466"/>
    <w:rsid w:val="00875816"/>
    <w:rsid w:val="008758FB"/>
    <w:rsid w:val="008771BF"/>
    <w:rsid w:val="008772C3"/>
    <w:rsid w:val="00885238"/>
    <w:rsid w:val="0088648E"/>
    <w:rsid w:val="00892C2A"/>
    <w:rsid w:val="00893821"/>
    <w:rsid w:val="00896472"/>
    <w:rsid w:val="00896AB8"/>
    <w:rsid w:val="0089709A"/>
    <w:rsid w:val="008A1D50"/>
    <w:rsid w:val="008A1EDC"/>
    <w:rsid w:val="008A3DE3"/>
    <w:rsid w:val="008A4937"/>
    <w:rsid w:val="008A689C"/>
    <w:rsid w:val="008A7AFB"/>
    <w:rsid w:val="008B180B"/>
    <w:rsid w:val="008B20C2"/>
    <w:rsid w:val="008B24E0"/>
    <w:rsid w:val="008B3D76"/>
    <w:rsid w:val="008B6EE4"/>
    <w:rsid w:val="008C0C6F"/>
    <w:rsid w:val="008C41DA"/>
    <w:rsid w:val="008C423A"/>
    <w:rsid w:val="008C428F"/>
    <w:rsid w:val="008C42E1"/>
    <w:rsid w:val="008C5B28"/>
    <w:rsid w:val="008D225C"/>
    <w:rsid w:val="008E0F2B"/>
    <w:rsid w:val="008E25E6"/>
    <w:rsid w:val="008E2D6B"/>
    <w:rsid w:val="008F0583"/>
    <w:rsid w:val="008F5B31"/>
    <w:rsid w:val="008F6676"/>
    <w:rsid w:val="00903CFB"/>
    <w:rsid w:val="00910228"/>
    <w:rsid w:val="009219B6"/>
    <w:rsid w:val="0092572C"/>
    <w:rsid w:val="009319CE"/>
    <w:rsid w:val="009367F7"/>
    <w:rsid w:val="00940800"/>
    <w:rsid w:val="00943663"/>
    <w:rsid w:val="00944CA4"/>
    <w:rsid w:val="0094555D"/>
    <w:rsid w:val="009476B4"/>
    <w:rsid w:val="00952A83"/>
    <w:rsid w:val="00955B0C"/>
    <w:rsid w:val="009569C4"/>
    <w:rsid w:val="009669CC"/>
    <w:rsid w:val="00970076"/>
    <w:rsid w:val="00971CDC"/>
    <w:rsid w:val="00971F44"/>
    <w:rsid w:val="00971F5E"/>
    <w:rsid w:val="0097281D"/>
    <w:rsid w:val="0097487C"/>
    <w:rsid w:val="00977E78"/>
    <w:rsid w:val="009827E8"/>
    <w:rsid w:val="00983A94"/>
    <w:rsid w:val="00992945"/>
    <w:rsid w:val="009A0E15"/>
    <w:rsid w:val="009A32FE"/>
    <w:rsid w:val="009A60D4"/>
    <w:rsid w:val="009B2149"/>
    <w:rsid w:val="009B26F5"/>
    <w:rsid w:val="009B3D04"/>
    <w:rsid w:val="009C13F4"/>
    <w:rsid w:val="009C19AC"/>
    <w:rsid w:val="009C5A59"/>
    <w:rsid w:val="009D4141"/>
    <w:rsid w:val="009D5437"/>
    <w:rsid w:val="009E5199"/>
    <w:rsid w:val="009E5531"/>
    <w:rsid w:val="009F1214"/>
    <w:rsid w:val="009F2F4E"/>
    <w:rsid w:val="009F5AB7"/>
    <w:rsid w:val="009F7BF4"/>
    <w:rsid w:val="00A06C7E"/>
    <w:rsid w:val="00A10443"/>
    <w:rsid w:val="00A156B2"/>
    <w:rsid w:val="00A15E8A"/>
    <w:rsid w:val="00A17186"/>
    <w:rsid w:val="00A20A90"/>
    <w:rsid w:val="00A20B28"/>
    <w:rsid w:val="00A20E6B"/>
    <w:rsid w:val="00A24594"/>
    <w:rsid w:val="00A26969"/>
    <w:rsid w:val="00A273F5"/>
    <w:rsid w:val="00A31BD1"/>
    <w:rsid w:val="00A31E96"/>
    <w:rsid w:val="00A32F64"/>
    <w:rsid w:val="00A33722"/>
    <w:rsid w:val="00A345A6"/>
    <w:rsid w:val="00A35ED1"/>
    <w:rsid w:val="00A37D23"/>
    <w:rsid w:val="00A4188B"/>
    <w:rsid w:val="00A46B99"/>
    <w:rsid w:val="00A5019D"/>
    <w:rsid w:val="00A523C0"/>
    <w:rsid w:val="00A53B96"/>
    <w:rsid w:val="00A60DDD"/>
    <w:rsid w:val="00A761E0"/>
    <w:rsid w:val="00A8333B"/>
    <w:rsid w:val="00A836DD"/>
    <w:rsid w:val="00A8538E"/>
    <w:rsid w:val="00A87BB3"/>
    <w:rsid w:val="00A96523"/>
    <w:rsid w:val="00A96CC2"/>
    <w:rsid w:val="00AA0F4E"/>
    <w:rsid w:val="00AA1801"/>
    <w:rsid w:val="00AA6210"/>
    <w:rsid w:val="00AB4616"/>
    <w:rsid w:val="00AB6ACC"/>
    <w:rsid w:val="00AC0915"/>
    <w:rsid w:val="00AC1753"/>
    <w:rsid w:val="00AC5AE6"/>
    <w:rsid w:val="00AD40E5"/>
    <w:rsid w:val="00AD602A"/>
    <w:rsid w:val="00AE06A2"/>
    <w:rsid w:val="00AE171B"/>
    <w:rsid w:val="00AE1F5D"/>
    <w:rsid w:val="00AE333E"/>
    <w:rsid w:val="00AE37B4"/>
    <w:rsid w:val="00AE73C3"/>
    <w:rsid w:val="00AF2CC7"/>
    <w:rsid w:val="00AF2FA6"/>
    <w:rsid w:val="00AF310D"/>
    <w:rsid w:val="00AF3F1B"/>
    <w:rsid w:val="00AF6619"/>
    <w:rsid w:val="00AF7F63"/>
    <w:rsid w:val="00B040F4"/>
    <w:rsid w:val="00B0606B"/>
    <w:rsid w:val="00B07058"/>
    <w:rsid w:val="00B10849"/>
    <w:rsid w:val="00B12773"/>
    <w:rsid w:val="00B12EA9"/>
    <w:rsid w:val="00B1328C"/>
    <w:rsid w:val="00B13429"/>
    <w:rsid w:val="00B14755"/>
    <w:rsid w:val="00B14A64"/>
    <w:rsid w:val="00B1596D"/>
    <w:rsid w:val="00B26668"/>
    <w:rsid w:val="00B27CAE"/>
    <w:rsid w:val="00B325B6"/>
    <w:rsid w:val="00B34924"/>
    <w:rsid w:val="00B35450"/>
    <w:rsid w:val="00B41961"/>
    <w:rsid w:val="00B41FBA"/>
    <w:rsid w:val="00B43137"/>
    <w:rsid w:val="00B4395E"/>
    <w:rsid w:val="00B465E0"/>
    <w:rsid w:val="00B47D1C"/>
    <w:rsid w:val="00B543A6"/>
    <w:rsid w:val="00B6320D"/>
    <w:rsid w:val="00B67319"/>
    <w:rsid w:val="00B677D8"/>
    <w:rsid w:val="00B71150"/>
    <w:rsid w:val="00B742B1"/>
    <w:rsid w:val="00B77FF7"/>
    <w:rsid w:val="00B8350B"/>
    <w:rsid w:val="00B92ED2"/>
    <w:rsid w:val="00B92F82"/>
    <w:rsid w:val="00B94BAB"/>
    <w:rsid w:val="00B97343"/>
    <w:rsid w:val="00BA7C2C"/>
    <w:rsid w:val="00BB0F63"/>
    <w:rsid w:val="00BB1CF9"/>
    <w:rsid w:val="00BB3F54"/>
    <w:rsid w:val="00BC1837"/>
    <w:rsid w:val="00BC1B90"/>
    <w:rsid w:val="00BD1DB3"/>
    <w:rsid w:val="00BD2A09"/>
    <w:rsid w:val="00BD2A67"/>
    <w:rsid w:val="00BD7C7E"/>
    <w:rsid w:val="00BE418B"/>
    <w:rsid w:val="00BE509A"/>
    <w:rsid w:val="00BE64ED"/>
    <w:rsid w:val="00BF2DAE"/>
    <w:rsid w:val="00C016F4"/>
    <w:rsid w:val="00C01EC4"/>
    <w:rsid w:val="00C07E9C"/>
    <w:rsid w:val="00C07EF0"/>
    <w:rsid w:val="00C10F95"/>
    <w:rsid w:val="00C13EBE"/>
    <w:rsid w:val="00C15897"/>
    <w:rsid w:val="00C172C0"/>
    <w:rsid w:val="00C1733A"/>
    <w:rsid w:val="00C238CE"/>
    <w:rsid w:val="00C308A1"/>
    <w:rsid w:val="00C3293A"/>
    <w:rsid w:val="00C33262"/>
    <w:rsid w:val="00C33428"/>
    <w:rsid w:val="00C3353B"/>
    <w:rsid w:val="00C34C4C"/>
    <w:rsid w:val="00C36566"/>
    <w:rsid w:val="00C45395"/>
    <w:rsid w:val="00C465D6"/>
    <w:rsid w:val="00C540E2"/>
    <w:rsid w:val="00C54B39"/>
    <w:rsid w:val="00C5637A"/>
    <w:rsid w:val="00C60998"/>
    <w:rsid w:val="00C61BD7"/>
    <w:rsid w:val="00C6324F"/>
    <w:rsid w:val="00C64B39"/>
    <w:rsid w:val="00C67705"/>
    <w:rsid w:val="00C67888"/>
    <w:rsid w:val="00C71752"/>
    <w:rsid w:val="00C72F97"/>
    <w:rsid w:val="00C81118"/>
    <w:rsid w:val="00C8265A"/>
    <w:rsid w:val="00C91842"/>
    <w:rsid w:val="00C922C3"/>
    <w:rsid w:val="00C92416"/>
    <w:rsid w:val="00C957EB"/>
    <w:rsid w:val="00C96153"/>
    <w:rsid w:val="00CA240B"/>
    <w:rsid w:val="00CA390E"/>
    <w:rsid w:val="00CA4B40"/>
    <w:rsid w:val="00CA5BD8"/>
    <w:rsid w:val="00CA7E46"/>
    <w:rsid w:val="00CB275C"/>
    <w:rsid w:val="00CB4565"/>
    <w:rsid w:val="00CB792A"/>
    <w:rsid w:val="00CC2E92"/>
    <w:rsid w:val="00CD3B92"/>
    <w:rsid w:val="00CD4F17"/>
    <w:rsid w:val="00CD52B2"/>
    <w:rsid w:val="00CE20CC"/>
    <w:rsid w:val="00CE21B9"/>
    <w:rsid w:val="00CE630E"/>
    <w:rsid w:val="00CE7959"/>
    <w:rsid w:val="00CF1F10"/>
    <w:rsid w:val="00CF7996"/>
    <w:rsid w:val="00D0074B"/>
    <w:rsid w:val="00D00DDA"/>
    <w:rsid w:val="00D046C7"/>
    <w:rsid w:val="00D12E6E"/>
    <w:rsid w:val="00D15E37"/>
    <w:rsid w:val="00D22D19"/>
    <w:rsid w:val="00D23808"/>
    <w:rsid w:val="00D242CF"/>
    <w:rsid w:val="00D255AE"/>
    <w:rsid w:val="00D274E0"/>
    <w:rsid w:val="00D27BF2"/>
    <w:rsid w:val="00D37BA7"/>
    <w:rsid w:val="00D41F0E"/>
    <w:rsid w:val="00D42972"/>
    <w:rsid w:val="00D55F50"/>
    <w:rsid w:val="00D5693F"/>
    <w:rsid w:val="00D615BD"/>
    <w:rsid w:val="00D627EB"/>
    <w:rsid w:val="00D668EE"/>
    <w:rsid w:val="00D71897"/>
    <w:rsid w:val="00D744A5"/>
    <w:rsid w:val="00D76934"/>
    <w:rsid w:val="00D81BFA"/>
    <w:rsid w:val="00D827C7"/>
    <w:rsid w:val="00D931A0"/>
    <w:rsid w:val="00D945BE"/>
    <w:rsid w:val="00D9582F"/>
    <w:rsid w:val="00D965B7"/>
    <w:rsid w:val="00D97FD4"/>
    <w:rsid w:val="00DA1AC8"/>
    <w:rsid w:val="00DA7210"/>
    <w:rsid w:val="00DB08B7"/>
    <w:rsid w:val="00DB26CE"/>
    <w:rsid w:val="00DB4022"/>
    <w:rsid w:val="00DB4887"/>
    <w:rsid w:val="00DB4B76"/>
    <w:rsid w:val="00DB7A7C"/>
    <w:rsid w:val="00DC0491"/>
    <w:rsid w:val="00DC1597"/>
    <w:rsid w:val="00DC1BA0"/>
    <w:rsid w:val="00DD2FB5"/>
    <w:rsid w:val="00DD4A1E"/>
    <w:rsid w:val="00DD70CD"/>
    <w:rsid w:val="00DE1324"/>
    <w:rsid w:val="00DE17C0"/>
    <w:rsid w:val="00DE4B09"/>
    <w:rsid w:val="00DF032D"/>
    <w:rsid w:val="00DF2C69"/>
    <w:rsid w:val="00DF3BB4"/>
    <w:rsid w:val="00DF3C6A"/>
    <w:rsid w:val="00DF43B8"/>
    <w:rsid w:val="00E02E9C"/>
    <w:rsid w:val="00E0510F"/>
    <w:rsid w:val="00E16699"/>
    <w:rsid w:val="00E23041"/>
    <w:rsid w:val="00E33C7D"/>
    <w:rsid w:val="00E34211"/>
    <w:rsid w:val="00E3626A"/>
    <w:rsid w:val="00E370B0"/>
    <w:rsid w:val="00E4307C"/>
    <w:rsid w:val="00E43A13"/>
    <w:rsid w:val="00E466C4"/>
    <w:rsid w:val="00E5286E"/>
    <w:rsid w:val="00E57FB2"/>
    <w:rsid w:val="00E60DEE"/>
    <w:rsid w:val="00E636F3"/>
    <w:rsid w:val="00E63E03"/>
    <w:rsid w:val="00E64B46"/>
    <w:rsid w:val="00E71540"/>
    <w:rsid w:val="00E72528"/>
    <w:rsid w:val="00E80FDC"/>
    <w:rsid w:val="00E903B9"/>
    <w:rsid w:val="00E93634"/>
    <w:rsid w:val="00EA1C7B"/>
    <w:rsid w:val="00EA425B"/>
    <w:rsid w:val="00EB1E32"/>
    <w:rsid w:val="00EB2D94"/>
    <w:rsid w:val="00EB5776"/>
    <w:rsid w:val="00EC0ABA"/>
    <w:rsid w:val="00EC4B68"/>
    <w:rsid w:val="00EC69ED"/>
    <w:rsid w:val="00EC6DEE"/>
    <w:rsid w:val="00ED2187"/>
    <w:rsid w:val="00ED7A2C"/>
    <w:rsid w:val="00EE4E51"/>
    <w:rsid w:val="00EE6E73"/>
    <w:rsid w:val="00EF4F4F"/>
    <w:rsid w:val="00EF74A8"/>
    <w:rsid w:val="00F010F0"/>
    <w:rsid w:val="00F0180B"/>
    <w:rsid w:val="00F044E2"/>
    <w:rsid w:val="00F05B06"/>
    <w:rsid w:val="00F1064B"/>
    <w:rsid w:val="00F118D6"/>
    <w:rsid w:val="00F11DCE"/>
    <w:rsid w:val="00F121E6"/>
    <w:rsid w:val="00F12FB7"/>
    <w:rsid w:val="00F13533"/>
    <w:rsid w:val="00F27D79"/>
    <w:rsid w:val="00F32E69"/>
    <w:rsid w:val="00F34695"/>
    <w:rsid w:val="00F34B5E"/>
    <w:rsid w:val="00F36650"/>
    <w:rsid w:val="00F371A5"/>
    <w:rsid w:val="00F40010"/>
    <w:rsid w:val="00F40189"/>
    <w:rsid w:val="00F40D96"/>
    <w:rsid w:val="00F4395B"/>
    <w:rsid w:val="00F44E62"/>
    <w:rsid w:val="00F5292B"/>
    <w:rsid w:val="00F6018C"/>
    <w:rsid w:val="00F7321C"/>
    <w:rsid w:val="00F77694"/>
    <w:rsid w:val="00F809C5"/>
    <w:rsid w:val="00F816CC"/>
    <w:rsid w:val="00F81EBC"/>
    <w:rsid w:val="00F8663E"/>
    <w:rsid w:val="00F90A5E"/>
    <w:rsid w:val="00F9142D"/>
    <w:rsid w:val="00FA08B0"/>
    <w:rsid w:val="00FA4A6E"/>
    <w:rsid w:val="00FA57F4"/>
    <w:rsid w:val="00FA5A7E"/>
    <w:rsid w:val="00FB6383"/>
    <w:rsid w:val="00FB6D42"/>
    <w:rsid w:val="00FC3898"/>
    <w:rsid w:val="00FC7E53"/>
    <w:rsid w:val="00FD3ECE"/>
    <w:rsid w:val="00FD46AA"/>
    <w:rsid w:val="00FE11BC"/>
    <w:rsid w:val="00FF03C9"/>
    <w:rsid w:val="00FF1E62"/>
    <w:rsid w:val="00FF4050"/>
    <w:rsid w:val="00FF6197"/>
    <w:rsid w:val="00FF6F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04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A135D"/>
    <w:rPr>
      <w:rFonts w:eastAsia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A135D"/>
    <w:pPr>
      <w:keepNext/>
      <w:ind w:firstLine="708"/>
      <w:outlineLvl w:val="0"/>
    </w:pPr>
    <w:rPr>
      <w:b/>
      <w:color w:val="008080"/>
      <w:sz w:val="20"/>
      <w:szCs w:val="20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5A135D"/>
    <w:pPr>
      <w:keepNext/>
      <w:outlineLvl w:val="1"/>
    </w:pPr>
    <w:rPr>
      <w:b/>
      <w:sz w:val="20"/>
      <w:szCs w:val="20"/>
    </w:rPr>
  </w:style>
  <w:style w:type="paragraph" w:styleId="Nagwek3">
    <w:name w:val="heading 3"/>
    <w:basedOn w:val="Normalny"/>
    <w:next w:val="Normalny"/>
    <w:link w:val="Nagwek3Znak"/>
    <w:qFormat/>
    <w:rsid w:val="005A135D"/>
    <w:pPr>
      <w:keepNext/>
      <w:spacing w:before="120" w:after="120"/>
      <w:jc w:val="center"/>
      <w:outlineLvl w:val="2"/>
    </w:pPr>
    <w:rPr>
      <w:rFonts w:ascii="Arial" w:hAnsi="Arial"/>
      <w:b/>
      <w:sz w:val="20"/>
    </w:rPr>
  </w:style>
  <w:style w:type="paragraph" w:styleId="Nagwek4">
    <w:name w:val="heading 4"/>
    <w:basedOn w:val="Normalny"/>
    <w:next w:val="Normalny"/>
    <w:link w:val="Nagwek4Znak"/>
    <w:qFormat/>
    <w:rsid w:val="005A135D"/>
    <w:pPr>
      <w:keepNext/>
      <w:pBdr>
        <w:top w:val="double" w:sz="4" w:space="0" w:color="auto" w:shadow="1"/>
        <w:left w:val="double" w:sz="4" w:space="4" w:color="auto" w:shadow="1"/>
        <w:bottom w:val="double" w:sz="4" w:space="0" w:color="auto" w:shadow="1"/>
        <w:right w:val="double" w:sz="4" w:space="4" w:color="auto" w:shadow="1"/>
      </w:pBdr>
      <w:shd w:val="pct5" w:color="auto" w:fill="FFFFFF"/>
      <w:ind w:left="142" w:right="190"/>
      <w:outlineLvl w:val="3"/>
    </w:pPr>
    <w:rPr>
      <w:rFonts w:ascii="Arial" w:hAnsi="Arial"/>
      <w:b/>
      <w:sz w:val="22"/>
    </w:rPr>
  </w:style>
  <w:style w:type="paragraph" w:styleId="Nagwek5">
    <w:name w:val="heading 5"/>
    <w:basedOn w:val="Normalny"/>
    <w:next w:val="Normalny"/>
    <w:link w:val="Nagwek5Znak"/>
    <w:qFormat/>
    <w:rsid w:val="005A135D"/>
    <w:pPr>
      <w:keepNext/>
      <w:numPr>
        <w:numId w:val="2"/>
      </w:numPr>
      <w:tabs>
        <w:tab w:val="clear" w:pos="1080"/>
        <w:tab w:val="num" w:pos="720"/>
      </w:tabs>
      <w:ind w:left="720" w:hanging="294"/>
      <w:outlineLvl w:val="4"/>
    </w:pPr>
    <w:rPr>
      <w:b/>
      <w:sz w:val="22"/>
      <w:szCs w:val="20"/>
    </w:rPr>
  </w:style>
  <w:style w:type="paragraph" w:styleId="Nagwek6">
    <w:name w:val="heading 6"/>
    <w:basedOn w:val="Normalny"/>
    <w:next w:val="Normalny"/>
    <w:link w:val="Nagwek6Znak"/>
    <w:qFormat/>
    <w:rsid w:val="005A135D"/>
    <w:pPr>
      <w:keepNext/>
      <w:numPr>
        <w:numId w:val="1"/>
      </w:numPr>
      <w:ind w:hanging="436"/>
      <w:outlineLvl w:val="5"/>
    </w:pPr>
    <w:rPr>
      <w:b/>
      <w:sz w:val="22"/>
      <w:szCs w:val="20"/>
    </w:rPr>
  </w:style>
  <w:style w:type="paragraph" w:styleId="Nagwek7">
    <w:name w:val="heading 7"/>
    <w:basedOn w:val="Normalny"/>
    <w:next w:val="Normalny"/>
    <w:link w:val="Nagwek7Znak"/>
    <w:qFormat/>
    <w:rsid w:val="005A135D"/>
    <w:pPr>
      <w:keepNext/>
      <w:spacing w:before="120" w:after="120"/>
      <w:outlineLvl w:val="6"/>
    </w:pPr>
    <w:rPr>
      <w:rFonts w:ascii="Arial" w:hAnsi="Arial"/>
      <w:b/>
      <w:sz w:val="18"/>
    </w:rPr>
  </w:style>
  <w:style w:type="paragraph" w:styleId="Nagwek8">
    <w:name w:val="heading 8"/>
    <w:basedOn w:val="Normalny"/>
    <w:next w:val="Normalny"/>
    <w:link w:val="Nagwek8Znak"/>
    <w:qFormat/>
    <w:rsid w:val="005A135D"/>
    <w:pPr>
      <w:keepNext/>
      <w:ind w:firstLine="284"/>
      <w:outlineLvl w:val="7"/>
    </w:pPr>
    <w:rPr>
      <w:szCs w:val="20"/>
      <w:lang w:val="en-US"/>
    </w:rPr>
  </w:style>
  <w:style w:type="paragraph" w:styleId="Nagwek9">
    <w:name w:val="heading 9"/>
    <w:basedOn w:val="Normalny"/>
    <w:next w:val="Normalny"/>
    <w:link w:val="Nagwek9Znak"/>
    <w:qFormat/>
    <w:rsid w:val="005A135D"/>
    <w:pPr>
      <w:keepNext/>
      <w:ind w:firstLine="284"/>
      <w:outlineLvl w:val="8"/>
    </w:pPr>
    <w:rPr>
      <w:b/>
      <w:i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5A135D"/>
    <w:rPr>
      <w:rFonts w:eastAsia="Times New Roman"/>
      <w:b/>
      <w:color w:val="008080"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rsid w:val="005A135D"/>
    <w:rPr>
      <w:rFonts w:eastAsia="Times New Roman"/>
      <w:b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5A135D"/>
    <w:rPr>
      <w:rFonts w:ascii="Arial" w:eastAsia="Times New Roman" w:hAnsi="Arial"/>
      <w:b/>
      <w:sz w:val="20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5A135D"/>
    <w:rPr>
      <w:rFonts w:ascii="Arial" w:eastAsia="Times New Roman" w:hAnsi="Arial"/>
      <w:b/>
      <w:szCs w:val="24"/>
      <w:shd w:val="pct5" w:color="auto" w:fill="FFFFFF"/>
      <w:lang w:eastAsia="pl-PL"/>
    </w:rPr>
  </w:style>
  <w:style w:type="character" w:customStyle="1" w:styleId="Nagwek5Znak">
    <w:name w:val="Nagłówek 5 Znak"/>
    <w:basedOn w:val="Domylnaczcionkaakapitu"/>
    <w:link w:val="Nagwek5"/>
    <w:rsid w:val="005A135D"/>
    <w:rPr>
      <w:rFonts w:eastAsia="Times New Roman"/>
      <w:b/>
      <w:sz w:val="22"/>
    </w:rPr>
  </w:style>
  <w:style w:type="character" w:customStyle="1" w:styleId="Nagwek6Znak">
    <w:name w:val="Nagłówek 6 Znak"/>
    <w:basedOn w:val="Domylnaczcionkaakapitu"/>
    <w:link w:val="Nagwek6"/>
    <w:rsid w:val="005A135D"/>
    <w:rPr>
      <w:rFonts w:eastAsia="Times New Roman"/>
      <w:b/>
      <w:sz w:val="22"/>
    </w:rPr>
  </w:style>
  <w:style w:type="character" w:customStyle="1" w:styleId="Nagwek7Znak">
    <w:name w:val="Nagłówek 7 Znak"/>
    <w:basedOn w:val="Domylnaczcionkaakapitu"/>
    <w:link w:val="Nagwek7"/>
    <w:rsid w:val="005A135D"/>
    <w:rPr>
      <w:rFonts w:ascii="Arial" w:eastAsia="Times New Roman" w:hAnsi="Arial"/>
      <w:b/>
      <w:sz w:val="18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5A135D"/>
    <w:rPr>
      <w:rFonts w:eastAsia="Times New Roman"/>
      <w:sz w:val="24"/>
      <w:szCs w:val="20"/>
      <w:lang w:val="en-US" w:eastAsia="pl-PL"/>
    </w:rPr>
  </w:style>
  <w:style w:type="character" w:customStyle="1" w:styleId="Nagwek9Znak">
    <w:name w:val="Nagłówek 9 Znak"/>
    <w:basedOn w:val="Domylnaczcionkaakapitu"/>
    <w:link w:val="Nagwek9"/>
    <w:rsid w:val="005A135D"/>
    <w:rPr>
      <w:rFonts w:eastAsia="Times New Roman"/>
      <w:b/>
      <w:i/>
      <w:sz w:val="24"/>
      <w:szCs w:val="20"/>
      <w:lang w:val="en-US" w:eastAsia="pl-PL"/>
    </w:rPr>
  </w:style>
  <w:style w:type="paragraph" w:styleId="Stopka">
    <w:name w:val="footer"/>
    <w:basedOn w:val="Normalny"/>
    <w:link w:val="StopkaZnak"/>
    <w:uiPriority w:val="99"/>
    <w:rsid w:val="005A135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135D"/>
    <w:rPr>
      <w:rFonts w:eastAsia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rsid w:val="005A135D"/>
    <w:rPr>
      <w:rFonts w:ascii="Arial" w:hAnsi="Arial" w:cs="Arial"/>
      <w:color w:val="000000"/>
      <w:sz w:val="20"/>
    </w:rPr>
  </w:style>
  <w:style w:type="character" w:customStyle="1" w:styleId="Tekstpodstawowy3Znak">
    <w:name w:val="Tekst podstawowy 3 Znak"/>
    <w:basedOn w:val="Domylnaczcionkaakapitu"/>
    <w:link w:val="Tekstpodstawowy3"/>
    <w:rsid w:val="005A135D"/>
    <w:rPr>
      <w:rFonts w:ascii="Arial" w:eastAsia="Times New Roman" w:hAnsi="Arial" w:cs="Arial"/>
      <w:color w:val="000000"/>
      <w:sz w:val="20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5A135D"/>
    <w:pPr>
      <w:suppressAutoHyphens/>
    </w:pPr>
    <w:rPr>
      <w:rFonts w:ascii="Tahoma" w:hAnsi="Tahoma"/>
      <w:sz w:val="16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135D"/>
    <w:rPr>
      <w:rFonts w:ascii="Tahoma" w:eastAsia="Times New Roman" w:hAnsi="Tahoma"/>
      <w:sz w:val="16"/>
      <w:szCs w:val="20"/>
      <w:lang w:eastAsia="pl-PL"/>
    </w:rPr>
  </w:style>
  <w:style w:type="paragraph" w:styleId="Nagwek">
    <w:name w:val="header"/>
    <w:basedOn w:val="Normalny"/>
    <w:link w:val="NagwekZnak"/>
    <w:rsid w:val="005A135D"/>
    <w:pPr>
      <w:tabs>
        <w:tab w:val="center" w:pos="4536"/>
        <w:tab w:val="right" w:pos="9072"/>
      </w:tabs>
    </w:pPr>
    <w:rPr>
      <w:sz w:val="20"/>
      <w:szCs w:val="20"/>
      <w:lang w:val="en-US"/>
    </w:rPr>
  </w:style>
  <w:style w:type="character" w:customStyle="1" w:styleId="NagwekZnak">
    <w:name w:val="Nagłówek Znak"/>
    <w:basedOn w:val="Domylnaczcionkaakapitu"/>
    <w:link w:val="Nagwek"/>
    <w:uiPriority w:val="99"/>
    <w:rsid w:val="005A135D"/>
    <w:rPr>
      <w:rFonts w:eastAsia="Times New Roman"/>
      <w:sz w:val="20"/>
      <w:szCs w:val="20"/>
      <w:lang w:val="en-US" w:eastAsia="pl-PL"/>
    </w:rPr>
  </w:style>
  <w:style w:type="paragraph" w:styleId="Tekstpodstawowy2">
    <w:name w:val="Body Text 2"/>
    <w:basedOn w:val="Normalny"/>
    <w:link w:val="Tekstpodstawowy2Znak"/>
    <w:rsid w:val="005A135D"/>
    <w:pPr>
      <w:tabs>
        <w:tab w:val="left" w:pos="720"/>
      </w:tabs>
    </w:pPr>
    <w:rPr>
      <w:b/>
      <w:sz w:val="22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5A135D"/>
    <w:rPr>
      <w:rFonts w:eastAsia="Times New Roman"/>
      <w:b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5A135D"/>
    <w:pPr>
      <w:tabs>
        <w:tab w:val="left" w:pos="360"/>
      </w:tabs>
      <w:ind w:left="360" w:hanging="360"/>
    </w:pPr>
    <w:rPr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5A135D"/>
    <w:rPr>
      <w:rFonts w:eastAsia="Times New Roman"/>
      <w:sz w:val="24"/>
      <w:szCs w:val="20"/>
      <w:lang w:eastAsia="pl-PL"/>
    </w:rPr>
  </w:style>
  <w:style w:type="paragraph" w:styleId="Tekstpodstawowy">
    <w:name w:val="Body Text"/>
    <w:aliases w:val="(F2)"/>
    <w:basedOn w:val="Normalny"/>
    <w:link w:val="TekstpodstawowyZnak"/>
    <w:rsid w:val="005A135D"/>
    <w:rPr>
      <w:sz w:val="22"/>
      <w:szCs w:val="20"/>
    </w:rPr>
  </w:style>
  <w:style w:type="character" w:customStyle="1" w:styleId="TekstpodstawowyZnak">
    <w:name w:val="Tekst podstawowy Znak"/>
    <w:aliases w:val="(F2) Znak"/>
    <w:basedOn w:val="Domylnaczcionkaakapitu"/>
    <w:link w:val="Tekstpodstawowy"/>
    <w:rsid w:val="005A135D"/>
    <w:rPr>
      <w:rFonts w:eastAsia="Times New Roman"/>
      <w:szCs w:val="20"/>
      <w:lang w:eastAsia="pl-PL"/>
    </w:rPr>
  </w:style>
  <w:style w:type="paragraph" w:customStyle="1" w:styleId="pkt">
    <w:name w:val="pkt"/>
    <w:basedOn w:val="Normalny"/>
    <w:rsid w:val="005A135D"/>
    <w:pPr>
      <w:suppressAutoHyphens/>
      <w:spacing w:before="60" w:after="60"/>
      <w:ind w:left="851" w:hanging="295"/>
      <w:jc w:val="both"/>
    </w:pPr>
    <w:rPr>
      <w:szCs w:val="20"/>
    </w:rPr>
  </w:style>
  <w:style w:type="paragraph" w:customStyle="1" w:styleId="lit">
    <w:name w:val="lit"/>
    <w:rsid w:val="005A135D"/>
    <w:pPr>
      <w:suppressAutoHyphens/>
      <w:spacing w:before="60" w:after="60"/>
      <w:ind w:left="1281" w:hanging="272"/>
      <w:jc w:val="both"/>
    </w:pPr>
    <w:rPr>
      <w:rFonts w:eastAsia="Times New Roman"/>
      <w:sz w:val="24"/>
    </w:rPr>
  </w:style>
  <w:style w:type="paragraph" w:customStyle="1" w:styleId="pkt1">
    <w:name w:val="pkt1"/>
    <w:basedOn w:val="pkt"/>
    <w:rsid w:val="005A135D"/>
    <w:pPr>
      <w:ind w:left="850" w:hanging="425"/>
    </w:pPr>
  </w:style>
  <w:style w:type="paragraph" w:customStyle="1" w:styleId="ust">
    <w:name w:val="ust"/>
    <w:rsid w:val="005A135D"/>
    <w:pPr>
      <w:suppressAutoHyphens/>
      <w:spacing w:before="60" w:after="60"/>
      <w:ind w:left="426" w:hanging="284"/>
      <w:jc w:val="both"/>
    </w:pPr>
    <w:rPr>
      <w:rFonts w:eastAsia="Times New Roman"/>
      <w:sz w:val="24"/>
    </w:rPr>
  </w:style>
  <w:style w:type="character" w:styleId="Hipercze">
    <w:name w:val="Hyperlink"/>
    <w:basedOn w:val="Domylnaczcionkaakapitu"/>
    <w:uiPriority w:val="99"/>
    <w:rsid w:val="005A135D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rsid w:val="005A135D"/>
    <w:rPr>
      <w:color w:val="800080"/>
      <w:u w:val="single"/>
    </w:rPr>
  </w:style>
  <w:style w:type="paragraph" w:styleId="Tekstprzypisudolnego">
    <w:name w:val="footnote text"/>
    <w:basedOn w:val="Normalny"/>
    <w:link w:val="TekstprzypisudolnegoZnak"/>
    <w:semiHidden/>
    <w:rsid w:val="005A135D"/>
    <w:pPr>
      <w:suppressAutoHyphens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5A135D"/>
    <w:rPr>
      <w:rFonts w:eastAsia="Times New Roman"/>
      <w:sz w:val="20"/>
      <w:szCs w:val="20"/>
    </w:rPr>
  </w:style>
  <w:style w:type="paragraph" w:styleId="Tekstpodstawowywcity2">
    <w:name w:val="Body Text Indent 2"/>
    <w:basedOn w:val="Normalny"/>
    <w:link w:val="Tekstpodstawowywcity2Znak"/>
    <w:uiPriority w:val="99"/>
    <w:rsid w:val="005A135D"/>
    <w:pPr>
      <w:tabs>
        <w:tab w:val="left" w:pos="720"/>
      </w:tabs>
      <w:ind w:left="720" w:hanging="360"/>
    </w:pPr>
    <w:rPr>
      <w:b/>
      <w:sz w:val="22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5A135D"/>
    <w:rPr>
      <w:rFonts w:eastAsia="Times New Roman"/>
      <w:b/>
      <w:szCs w:val="20"/>
      <w:lang w:eastAsia="pl-PL"/>
    </w:rPr>
  </w:style>
  <w:style w:type="paragraph" w:styleId="Tekstblokowy">
    <w:name w:val="Block Text"/>
    <w:basedOn w:val="Normalny"/>
    <w:rsid w:val="005A135D"/>
    <w:pPr>
      <w:ind w:left="180" w:right="-1" w:hanging="180"/>
      <w:jc w:val="both"/>
    </w:pPr>
    <w:rPr>
      <w:rFonts w:ascii="Arial" w:hAnsi="Arial" w:cs="Arial"/>
      <w:sz w:val="22"/>
      <w:szCs w:val="22"/>
    </w:rPr>
  </w:style>
  <w:style w:type="character" w:customStyle="1" w:styleId="WW8Num39z0">
    <w:name w:val="WW8Num39z0"/>
    <w:rsid w:val="005A135D"/>
    <w:rPr>
      <w:b w:val="0"/>
      <w:i w:val="0"/>
      <w:sz w:val="18"/>
    </w:rPr>
  </w:style>
  <w:style w:type="paragraph" w:customStyle="1" w:styleId="St4-punkt">
    <w:name w:val="St4-punkt"/>
    <w:basedOn w:val="Normalny"/>
    <w:rsid w:val="005A135D"/>
    <w:pPr>
      <w:suppressAutoHyphens/>
      <w:autoSpaceDE w:val="0"/>
      <w:ind w:left="680" w:hanging="340"/>
      <w:jc w:val="both"/>
    </w:pPr>
    <w:rPr>
      <w:sz w:val="20"/>
      <w:szCs w:val="20"/>
    </w:rPr>
  </w:style>
  <w:style w:type="paragraph" w:customStyle="1" w:styleId="WW-NormalnyWeb">
    <w:name w:val="WW-Normalny (Web)"/>
    <w:basedOn w:val="Normalny"/>
    <w:rsid w:val="005A135D"/>
    <w:pPr>
      <w:suppressAutoHyphens/>
      <w:autoSpaceDE w:val="0"/>
      <w:spacing w:before="100" w:after="100"/>
      <w:jc w:val="both"/>
    </w:pPr>
    <w:rPr>
      <w:sz w:val="20"/>
      <w:szCs w:val="20"/>
    </w:rPr>
  </w:style>
  <w:style w:type="paragraph" w:customStyle="1" w:styleId="Tekstpodstawowywcity21">
    <w:name w:val="Tekst podstawowy wcięty 21"/>
    <w:basedOn w:val="Normalny"/>
    <w:rsid w:val="005A135D"/>
    <w:pPr>
      <w:suppressAutoHyphens/>
      <w:spacing w:line="360" w:lineRule="auto"/>
      <w:ind w:left="567"/>
    </w:pPr>
    <w:rPr>
      <w:szCs w:val="20"/>
    </w:rPr>
  </w:style>
  <w:style w:type="character" w:customStyle="1" w:styleId="WW8Num15z2">
    <w:name w:val="WW8Num15z2"/>
    <w:rsid w:val="005A135D"/>
    <w:rPr>
      <w:rFonts w:ascii="Wingdings" w:hAnsi="Wingdings"/>
    </w:rPr>
  </w:style>
  <w:style w:type="paragraph" w:customStyle="1" w:styleId="tekst">
    <w:name w:val="tekst"/>
    <w:basedOn w:val="Normalny"/>
    <w:rsid w:val="005A135D"/>
    <w:pPr>
      <w:suppressLineNumbers/>
      <w:suppressAutoHyphens/>
      <w:spacing w:before="60" w:after="60"/>
      <w:jc w:val="both"/>
    </w:pPr>
    <w:rPr>
      <w:szCs w:val="20"/>
    </w:rPr>
  </w:style>
  <w:style w:type="character" w:customStyle="1" w:styleId="WW8Num1z0">
    <w:name w:val="WW8Num1z0"/>
    <w:rsid w:val="005A135D"/>
    <w:rPr>
      <w:b/>
    </w:rPr>
  </w:style>
  <w:style w:type="character" w:customStyle="1" w:styleId="WW-Domylnaczcionkaakapitu">
    <w:name w:val="WW-Domyślna czcionka akapitu"/>
    <w:rsid w:val="005A135D"/>
  </w:style>
  <w:style w:type="paragraph" w:customStyle="1" w:styleId="TableHeading">
    <w:name w:val="Table Heading"/>
    <w:basedOn w:val="Normalny"/>
    <w:rsid w:val="005A135D"/>
    <w:pPr>
      <w:suppressLineNumbers/>
      <w:suppressAutoHyphens/>
      <w:spacing w:after="120"/>
      <w:jc w:val="center"/>
    </w:pPr>
    <w:rPr>
      <w:b/>
      <w:i/>
      <w:szCs w:val="20"/>
    </w:rPr>
  </w:style>
  <w:style w:type="character" w:customStyle="1" w:styleId="WW8Num5z0">
    <w:name w:val="WW8Num5z0"/>
    <w:rsid w:val="005A135D"/>
    <w:rPr>
      <w:b/>
    </w:rPr>
  </w:style>
  <w:style w:type="character" w:customStyle="1" w:styleId="FootnoteCharacters">
    <w:name w:val="Footnote Characters"/>
    <w:basedOn w:val="WW-Domylnaczcionkaakapitu"/>
    <w:rsid w:val="005A135D"/>
    <w:rPr>
      <w:vertAlign w:val="superscript"/>
    </w:rPr>
  </w:style>
  <w:style w:type="paragraph" w:customStyle="1" w:styleId="Heading">
    <w:name w:val="Heading"/>
    <w:basedOn w:val="Normalny"/>
    <w:next w:val="Tekstpodstawowy"/>
    <w:rsid w:val="005A135D"/>
    <w:pPr>
      <w:keepNext/>
      <w:suppressAutoHyphens/>
      <w:spacing w:before="240" w:after="120"/>
    </w:pPr>
    <w:rPr>
      <w:rFonts w:ascii="Arial" w:eastAsia="Tahoma" w:hAnsi="Arial"/>
      <w:sz w:val="28"/>
      <w:szCs w:val="20"/>
    </w:rPr>
  </w:style>
  <w:style w:type="paragraph" w:customStyle="1" w:styleId="WW-Tekstpodstawowywcity2">
    <w:name w:val="WW-Tekst podstawowy wcięty 2"/>
    <w:basedOn w:val="Normalny"/>
    <w:rsid w:val="005A135D"/>
    <w:pPr>
      <w:suppressAutoHyphens/>
      <w:ind w:left="360"/>
      <w:jc w:val="right"/>
    </w:pPr>
    <w:rPr>
      <w:i/>
      <w:sz w:val="28"/>
      <w:szCs w:val="20"/>
    </w:rPr>
  </w:style>
  <w:style w:type="paragraph" w:customStyle="1" w:styleId="TableContents">
    <w:name w:val="Table Contents"/>
    <w:basedOn w:val="Tekstpodstawowy"/>
    <w:rsid w:val="005A135D"/>
    <w:pPr>
      <w:suppressLineNumbers/>
      <w:suppressAutoHyphens/>
      <w:spacing w:after="120"/>
    </w:pPr>
    <w:rPr>
      <w:sz w:val="24"/>
    </w:rPr>
  </w:style>
  <w:style w:type="paragraph" w:customStyle="1" w:styleId="Framecontents">
    <w:name w:val="Frame contents"/>
    <w:basedOn w:val="Tekstpodstawowy"/>
    <w:rsid w:val="005A135D"/>
    <w:pPr>
      <w:suppressAutoHyphens/>
      <w:spacing w:after="120"/>
    </w:pPr>
    <w:rPr>
      <w:sz w:val="24"/>
    </w:rPr>
  </w:style>
  <w:style w:type="paragraph" w:customStyle="1" w:styleId="xl25">
    <w:name w:val="xl25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/>
      <w:color w:val="000000"/>
    </w:rPr>
  </w:style>
  <w:style w:type="paragraph" w:customStyle="1" w:styleId="xl24">
    <w:name w:val="xl24"/>
    <w:basedOn w:val="Normalny"/>
    <w:rsid w:val="005A13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6">
    <w:name w:val="xl26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27">
    <w:name w:val="xl27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i/>
      <w:color w:val="FF0000"/>
      <w:szCs w:val="20"/>
    </w:rPr>
  </w:style>
  <w:style w:type="paragraph" w:customStyle="1" w:styleId="xl28">
    <w:name w:val="xl28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9">
    <w:name w:val="xl29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0">
    <w:name w:val="xl30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1">
    <w:name w:val="xl31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i/>
      <w:color w:val="FF0000"/>
      <w:szCs w:val="20"/>
    </w:rPr>
  </w:style>
  <w:style w:type="paragraph" w:customStyle="1" w:styleId="xl32">
    <w:name w:val="xl32"/>
    <w:basedOn w:val="Normalny"/>
    <w:rsid w:val="005A135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33">
    <w:name w:val="xl33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34">
    <w:name w:val="xl34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xl35">
    <w:name w:val="xl35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tyt">
    <w:name w:val="tyt"/>
    <w:basedOn w:val="Normalny"/>
    <w:rsid w:val="005A135D"/>
    <w:pPr>
      <w:keepNext/>
      <w:spacing w:before="60" w:after="60"/>
      <w:jc w:val="center"/>
    </w:pPr>
    <w:rPr>
      <w:b/>
      <w:szCs w:val="20"/>
    </w:rPr>
  </w:style>
  <w:style w:type="paragraph" w:customStyle="1" w:styleId="Blockquote">
    <w:name w:val="Blockquote"/>
    <w:basedOn w:val="Normalny"/>
    <w:rsid w:val="005A135D"/>
    <w:pPr>
      <w:spacing w:before="100" w:after="100"/>
      <w:ind w:left="360" w:right="360"/>
    </w:pPr>
    <w:rPr>
      <w:snapToGrid w:val="0"/>
      <w:szCs w:val="20"/>
    </w:rPr>
  </w:style>
  <w:style w:type="paragraph" w:styleId="Tekstpodstawowywcity">
    <w:name w:val="Body Text Indent"/>
    <w:basedOn w:val="Normalny"/>
    <w:link w:val="TekstpodstawowywcityZnak"/>
    <w:rsid w:val="005A135D"/>
    <w:pPr>
      <w:ind w:left="426" w:hanging="426"/>
      <w:jc w:val="both"/>
    </w:pPr>
    <w:rPr>
      <w:rFonts w:ascii="Arial" w:hAnsi="Arial"/>
      <w:sz w:val="22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5A135D"/>
    <w:rPr>
      <w:rFonts w:ascii="Arial" w:eastAsia="Times New Roman" w:hAnsi="Arial"/>
      <w:szCs w:val="24"/>
      <w:lang w:eastAsia="pl-PL"/>
    </w:rPr>
  </w:style>
  <w:style w:type="paragraph" w:styleId="Tytu">
    <w:name w:val="Title"/>
    <w:basedOn w:val="Normalny"/>
    <w:link w:val="TytuZnak"/>
    <w:qFormat/>
    <w:rsid w:val="005A135D"/>
    <w:pPr>
      <w:autoSpaceDE w:val="0"/>
      <w:autoSpaceDN w:val="0"/>
      <w:jc w:val="center"/>
    </w:pPr>
    <w:rPr>
      <w:b/>
      <w:bCs/>
      <w:sz w:val="40"/>
      <w:szCs w:val="40"/>
    </w:rPr>
  </w:style>
  <w:style w:type="character" w:customStyle="1" w:styleId="TytuZnak">
    <w:name w:val="Tytuł Znak"/>
    <w:basedOn w:val="Domylnaczcionkaakapitu"/>
    <w:link w:val="Tytu"/>
    <w:rsid w:val="005A135D"/>
    <w:rPr>
      <w:rFonts w:eastAsia="Times New Roman"/>
      <w:b/>
      <w:bCs/>
      <w:sz w:val="40"/>
      <w:szCs w:val="40"/>
      <w:lang w:eastAsia="pl-PL"/>
    </w:rPr>
  </w:style>
  <w:style w:type="table" w:styleId="Tabela-Siatka">
    <w:name w:val="Table Grid"/>
    <w:basedOn w:val="Standardowy"/>
    <w:uiPriority w:val="99"/>
    <w:rsid w:val="005A135D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5">
    <w:name w:val="xl65"/>
    <w:basedOn w:val="Normalny"/>
    <w:rsid w:val="005A135D"/>
    <w:pPr>
      <w:spacing w:before="100" w:beforeAutospacing="1" w:after="100" w:afterAutospacing="1"/>
    </w:pPr>
  </w:style>
  <w:style w:type="paragraph" w:customStyle="1" w:styleId="xl66">
    <w:name w:val="xl66"/>
    <w:basedOn w:val="Normalny"/>
    <w:rsid w:val="005A135D"/>
    <w:pPr>
      <w:spacing w:before="100" w:beforeAutospacing="1" w:after="100" w:afterAutospacing="1"/>
    </w:pPr>
    <w:rPr>
      <w:rFonts w:ascii="Arial" w:hAnsi="Arial"/>
    </w:rPr>
  </w:style>
  <w:style w:type="paragraph" w:customStyle="1" w:styleId="xl67">
    <w:name w:val="xl67"/>
    <w:basedOn w:val="Normalny"/>
    <w:rsid w:val="005A135D"/>
    <w:pPr>
      <w:spacing w:before="100" w:beforeAutospacing="1" w:after="100" w:afterAutospacing="1"/>
      <w:jc w:val="center"/>
    </w:pPr>
    <w:rPr>
      <w:rFonts w:ascii="Arial" w:hAnsi="Arial"/>
    </w:rPr>
  </w:style>
  <w:style w:type="paragraph" w:customStyle="1" w:styleId="xl68">
    <w:name w:val="xl68"/>
    <w:basedOn w:val="Normalny"/>
    <w:rsid w:val="005A135D"/>
    <w:pPr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69">
    <w:name w:val="xl69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70">
    <w:name w:val="xl70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71">
    <w:name w:val="xl71"/>
    <w:basedOn w:val="Normalny"/>
    <w:rsid w:val="005A13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72">
    <w:name w:val="xl72"/>
    <w:basedOn w:val="Normalny"/>
    <w:rsid w:val="005A13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3">
    <w:name w:val="xl73"/>
    <w:basedOn w:val="Normalny"/>
    <w:rsid w:val="005A13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  <w:rPr>
      <w:b/>
      <w:bCs/>
    </w:rPr>
  </w:style>
  <w:style w:type="paragraph" w:customStyle="1" w:styleId="xl74">
    <w:name w:val="xl74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Normalny"/>
    <w:rsid w:val="005A13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</w:style>
  <w:style w:type="paragraph" w:customStyle="1" w:styleId="xl76">
    <w:name w:val="xl76"/>
    <w:basedOn w:val="Normalny"/>
    <w:rsid w:val="005A135D"/>
    <w:pPr>
      <w:spacing w:before="100" w:beforeAutospacing="1" w:after="100" w:afterAutospacing="1"/>
      <w:jc w:val="center"/>
    </w:pPr>
  </w:style>
  <w:style w:type="paragraph" w:customStyle="1" w:styleId="xl77">
    <w:name w:val="xl77"/>
    <w:basedOn w:val="Normalny"/>
    <w:rsid w:val="005A135D"/>
    <w:pPr>
      <w:shd w:val="clear" w:color="000000" w:fill="33CCCC"/>
      <w:spacing w:before="100" w:beforeAutospacing="1" w:after="100" w:afterAutospacing="1"/>
      <w:jc w:val="center"/>
    </w:pPr>
  </w:style>
  <w:style w:type="paragraph" w:customStyle="1" w:styleId="xl78">
    <w:name w:val="xl78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Normalny"/>
    <w:rsid w:val="005A135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0">
    <w:name w:val="xl80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1">
    <w:name w:val="xl81"/>
    <w:basedOn w:val="Normalny"/>
    <w:rsid w:val="005A13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Normalny"/>
    <w:rsid w:val="005A13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5">
    <w:name w:val="xl85"/>
    <w:basedOn w:val="Normalny"/>
    <w:rsid w:val="005A135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6">
    <w:name w:val="xl86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styleId="Tekstkomentarza">
    <w:name w:val="annotation text"/>
    <w:basedOn w:val="Normalny"/>
    <w:link w:val="TekstkomentarzaZnak"/>
    <w:uiPriority w:val="99"/>
    <w:rsid w:val="005A135D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A135D"/>
    <w:rPr>
      <w:rFonts w:eastAsia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5A135D"/>
  </w:style>
  <w:style w:type="character" w:styleId="Odwoaniedokomentarza">
    <w:name w:val="annotation reference"/>
    <w:basedOn w:val="Domylnaczcionkaakapitu"/>
    <w:uiPriority w:val="99"/>
    <w:unhideWhenUsed/>
    <w:rsid w:val="005A135D"/>
    <w:rPr>
      <w:sz w:val="16"/>
      <w:szCs w:val="16"/>
    </w:rPr>
  </w:style>
  <w:style w:type="paragraph" w:customStyle="1" w:styleId="ZnakZnak1">
    <w:name w:val="Znak Znak1"/>
    <w:basedOn w:val="Normalny"/>
    <w:rsid w:val="005A135D"/>
    <w:rPr>
      <w:rFonts w:ascii="Arial" w:hAnsi="Arial" w:cs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5A135D"/>
    <w:pPr>
      <w:autoSpaceDE/>
      <w:autoSpaceDN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5A135D"/>
    <w:rPr>
      <w:b/>
      <w:bCs/>
    </w:rPr>
  </w:style>
  <w:style w:type="character" w:styleId="Odwoanieprzypisudolnego">
    <w:name w:val="footnote reference"/>
    <w:basedOn w:val="Domylnaczcionkaakapitu"/>
    <w:rsid w:val="005A135D"/>
    <w:rPr>
      <w:vertAlign w:val="superscript"/>
    </w:rPr>
  </w:style>
  <w:style w:type="paragraph" w:customStyle="1" w:styleId="Standardowy0">
    <w:name w:val="Standardowy.+"/>
    <w:rsid w:val="005A135D"/>
    <w:pPr>
      <w:suppressAutoHyphens/>
      <w:autoSpaceDE w:val="0"/>
    </w:pPr>
    <w:rPr>
      <w:rFonts w:ascii="Arial" w:eastAsia="Times New Roman" w:hAnsi="Arial"/>
    </w:rPr>
  </w:style>
  <w:style w:type="character" w:styleId="Pogrubienie">
    <w:name w:val="Strong"/>
    <w:basedOn w:val="Domylnaczcionkaakapitu"/>
    <w:qFormat/>
    <w:rsid w:val="005A135D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rsid w:val="005A135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5A135D"/>
    <w:rPr>
      <w:rFonts w:eastAsia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rsid w:val="005A135D"/>
    <w:rPr>
      <w:vertAlign w:val="superscript"/>
    </w:rPr>
  </w:style>
  <w:style w:type="paragraph" w:styleId="Poprawka">
    <w:name w:val="Revision"/>
    <w:hidden/>
    <w:uiPriority w:val="99"/>
    <w:semiHidden/>
    <w:rsid w:val="005A135D"/>
    <w:rPr>
      <w:rFonts w:eastAsia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5A135D"/>
    <w:pPr>
      <w:ind w:left="708"/>
    </w:pPr>
  </w:style>
  <w:style w:type="paragraph" w:customStyle="1" w:styleId="NormalnyWeb1">
    <w:name w:val="Normalny (Web)1"/>
    <w:basedOn w:val="Normalny"/>
    <w:rsid w:val="005A135D"/>
    <w:pPr>
      <w:spacing w:before="100" w:beforeAutospacing="1" w:after="75"/>
    </w:pPr>
    <w:rPr>
      <w:rFonts w:ascii="Arial" w:hAnsi="Arial" w:cs="Arial"/>
      <w:color w:val="000000"/>
      <w:sz w:val="20"/>
      <w:szCs w:val="20"/>
    </w:rPr>
  </w:style>
  <w:style w:type="paragraph" w:customStyle="1" w:styleId="Nagowektimes2">
    <w:name w:val="Nagłowek times2"/>
    <w:basedOn w:val="Normalny"/>
    <w:rsid w:val="005A135D"/>
    <w:pPr>
      <w:pBdr>
        <w:bottom w:val="single" w:sz="4" w:space="1" w:color="auto"/>
      </w:pBdr>
      <w:spacing w:line="360" w:lineRule="auto"/>
      <w:jc w:val="both"/>
    </w:pPr>
    <w:rPr>
      <w:b/>
      <w:bCs/>
      <w:smallCaps/>
      <w:lang w:val="en-US"/>
    </w:rPr>
  </w:style>
  <w:style w:type="paragraph" w:customStyle="1" w:styleId="BodyText21">
    <w:name w:val="Body Text 21"/>
    <w:basedOn w:val="Normalny"/>
    <w:rsid w:val="005A135D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 w:cs="Arial"/>
      <w:spacing w:val="-5"/>
      <w:sz w:val="20"/>
      <w:szCs w:val="20"/>
    </w:rPr>
  </w:style>
  <w:style w:type="character" w:styleId="Uwydatnienie">
    <w:name w:val="Emphasis"/>
    <w:basedOn w:val="Domylnaczcionkaakapitu"/>
    <w:uiPriority w:val="20"/>
    <w:qFormat/>
    <w:rsid w:val="005A135D"/>
    <w:rPr>
      <w:i/>
      <w:iCs/>
    </w:rPr>
  </w:style>
  <w:style w:type="paragraph" w:customStyle="1" w:styleId="Standard">
    <w:name w:val="Standard"/>
    <w:link w:val="StandardZnak"/>
    <w:rsid w:val="009A32FE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character" w:customStyle="1" w:styleId="StandardZnak">
    <w:name w:val="Standard Znak"/>
    <w:basedOn w:val="Domylnaczcionkaakapitu"/>
    <w:link w:val="Standard"/>
    <w:locked/>
    <w:rsid w:val="009A32FE"/>
    <w:rPr>
      <w:rFonts w:eastAsia="Arial"/>
      <w:sz w:val="24"/>
      <w:szCs w:val="24"/>
      <w:lang w:val="pl-PL" w:eastAsia="ar-SA" w:bidi="ar-SA"/>
    </w:rPr>
  </w:style>
  <w:style w:type="paragraph" w:customStyle="1" w:styleId="standard0">
    <w:name w:val="standard"/>
    <w:basedOn w:val="Normalny"/>
    <w:rsid w:val="0043037F"/>
    <w:pPr>
      <w:spacing w:before="100" w:beforeAutospacing="1" w:after="100" w:afterAutospacing="1"/>
    </w:pPr>
  </w:style>
  <w:style w:type="paragraph" w:customStyle="1" w:styleId="punkt1">
    <w:name w:val="punkt1"/>
    <w:basedOn w:val="Normalny"/>
    <w:rsid w:val="00684E85"/>
    <w:pPr>
      <w:suppressAutoHyphens/>
      <w:spacing w:line="360" w:lineRule="auto"/>
      <w:ind w:left="567" w:hanging="567"/>
      <w:jc w:val="both"/>
    </w:pPr>
    <w:rPr>
      <w:rFonts w:ascii="Tahoma" w:hAnsi="Tahoma"/>
      <w:lang w:eastAsia="ar-SA"/>
    </w:rPr>
  </w:style>
  <w:style w:type="paragraph" w:customStyle="1" w:styleId="punkt2">
    <w:name w:val="punkt2"/>
    <w:basedOn w:val="pkt"/>
    <w:qFormat/>
    <w:rsid w:val="00684E85"/>
    <w:pPr>
      <w:spacing w:before="0" w:after="0" w:line="360" w:lineRule="auto"/>
      <w:ind w:left="1078" w:hanging="284"/>
    </w:pPr>
    <w:rPr>
      <w:rFonts w:ascii="Tahoma" w:eastAsia="Arial" w:hAnsi="Tahoma"/>
      <w:szCs w:val="24"/>
      <w:lang w:eastAsia="ar-SA"/>
    </w:rPr>
  </w:style>
  <w:style w:type="character" w:customStyle="1" w:styleId="akapitdomyslny">
    <w:name w:val="akapitdomyslny"/>
    <w:basedOn w:val="Domylnaczcionkaakapitu"/>
    <w:rsid w:val="00775970"/>
  </w:style>
  <w:style w:type="paragraph" w:customStyle="1" w:styleId="Default">
    <w:name w:val="Default"/>
    <w:rsid w:val="000237A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font5">
    <w:name w:val="font5"/>
    <w:basedOn w:val="Normalny"/>
    <w:rsid w:val="001528EC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font6">
    <w:name w:val="font6"/>
    <w:basedOn w:val="Normalny"/>
    <w:rsid w:val="001528EC"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</w:rPr>
  </w:style>
  <w:style w:type="paragraph" w:customStyle="1" w:styleId="xl87">
    <w:name w:val="xl87"/>
    <w:basedOn w:val="Normalny"/>
    <w:rsid w:val="001528EC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88">
    <w:name w:val="xl88"/>
    <w:basedOn w:val="Normalny"/>
    <w:rsid w:val="001528E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89">
    <w:name w:val="xl89"/>
    <w:basedOn w:val="Normalny"/>
    <w:rsid w:val="001528E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90">
    <w:name w:val="xl90"/>
    <w:basedOn w:val="Normalny"/>
    <w:rsid w:val="001528EC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91">
    <w:name w:val="xl91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92">
    <w:name w:val="xl92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93">
    <w:name w:val="xl93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94">
    <w:name w:val="xl94"/>
    <w:basedOn w:val="Normalny"/>
    <w:rsid w:val="001528EC"/>
    <w:pP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95">
    <w:name w:val="xl95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96">
    <w:name w:val="xl96"/>
    <w:basedOn w:val="Normalny"/>
    <w:rsid w:val="001528EC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97">
    <w:name w:val="xl97"/>
    <w:basedOn w:val="Normalny"/>
    <w:rsid w:val="001528E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98">
    <w:name w:val="xl98"/>
    <w:basedOn w:val="Normalny"/>
    <w:rsid w:val="001528E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99">
    <w:name w:val="xl99"/>
    <w:basedOn w:val="Normalny"/>
    <w:rsid w:val="001528E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00">
    <w:name w:val="xl100"/>
    <w:basedOn w:val="Normalny"/>
    <w:rsid w:val="001528EC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101">
    <w:name w:val="xl101"/>
    <w:basedOn w:val="Normalny"/>
    <w:rsid w:val="001528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02">
    <w:name w:val="xl102"/>
    <w:basedOn w:val="Normalny"/>
    <w:rsid w:val="001528EC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03">
    <w:name w:val="xl103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104">
    <w:name w:val="xl104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05">
    <w:name w:val="xl105"/>
    <w:basedOn w:val="Normalny"/>
    <w:rsid w:val="001528EC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06">
    <w:name w:val="xl106"/>
    <w:basedOn w:val="Normalny"/>
    <w:rsid w:val="001528EC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07">
    <w:name w:val="xl107"/>
    <w:basedOn w:val="Normalny"/>
    <w:rsid w:val="001528EC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08">
    <w:name w:val="xl108"/>
    <w:basedOn w:val="Normalny"/>
    <w:rsid w:val="001528EC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09">
    <w:name w:val="xl109"/>
    <w:basedOn w:val="Normalny"/>
    <w:rsid w:val="001528EC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110">
    <w:name w:val="xl110"/>
    <w:basedOn w:val="Normalny"/>
    <w:rsid w:val="001528EC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11">
    <w:name w:val="xl111"/>
    <w:basedOn w:val="Normalny"/>
    <w:rsid w:val="001528EC"/>
    <w:pP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12">
    <w:name w:val="xl112"/>
    <w:basedOn w:val="Normalny"/>
    <w:rsid w:val="001528EC"/>
    <w:pP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13">
    <w:name w:val="xl113"/>
    <w:basedOn w:val="Normalny"/>
    <w:rsid w:val="001528EC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14">
    <w:name w:val="xl114"/>
    <w:basedOn w:val="Normalny"/>
    <w:rsid w:val="001528EC"/>
    <w:pPr>
      <w:spacing w:before="100" w:beforeAutospacing="1" w:after="100" w:afterAutospacing="1"/>
      <w:textAlignment w:val="top"/>
    </w:pPr>
    <w:rPr>
      <w:rFonts w:ascii="Tahoma" w:hAnsi="Tahoma" w:cs="Tahoma"/>
      <w:sz w:val="16"/>
      <w:szCs w:val="16"/>
    </w:rPr>
  </w:style>
  <w:style w:type="paragraph" w:customStyle="1" w:styleId="xl115">
    <w:name w:val="xl115"/>
    <w:basedOn w:val="Normalny"/>
    <w:rsid w:val="001528EC"/>
    <w:pP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16">
    <w:name w:val="xl116"/>
    <w:basedOn w:val="Normalny"/>
    <w:rsid w:val="001528EC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117">
    <w:name w:val="xl117"/>
    <w:basedOn w:val="Normalny"/>
    <w:rsid w:val="001528E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118">
    <w:name w:val="xl118"/>
    <w:basedOn w:val="Normalny"/>
    <w:rsid w:val="001528EC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19">
    <w:name w:val="xl119"/>
    <w:basedOn w:val="Normalny"/>
    <w:rsid w:val="001528EC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120">
    <w:name w:val="xl120"/>
    <w:basedOn w:val="Normalny"/>
    <w:rsid w:val="001528EC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121">
    <w:name w:val="xl121"/>
    <w:basedOn w:val="Normalny"/>
    <w:rsid w:val="001528EC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122">
    <w:name w:val="xl122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23">
    <w:name w:val="xl123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24">
    <w:name w:val="xl124"/>
    <w:basedOn w:val="Normalny"/>
    <w:rsid w:val="001528EC"/>
    <w:pPr>
      <w:pBdr>
        <w:bottom w:val="single" w:sz="8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25">
    <w:name w:val="xl125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26">
    <w:name w:val="xl126"/>
    <w:basedOn w:val="Normalny"/>
    <w:rsid w:val="001528E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127">
    <w:name w:val="xl127"/>
    <w:basedOn w:val="Normalny"/>
    <w:rsid w:val="001528EC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28">
    <w:name w:val="xl128"/>
    <w:basedOn w:val="Normalny"/>
    <w:rsid w:val="001528EC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129">
    <w:name w:val="xl129"/>
    <w:basedOn w:val="Normalny"/>
    <w:rsid w:val="001528EC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130">
    <w:name w:val="xl130"/>
    <w:basedOn w:val="Normalny"/>
    <w:rsid w:val="001528EC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131">
    <w:name w:val="xl131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32">
    <w:name w:val="xl132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33">
    <w:name w:val="xl133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34">
    <w:name w:val="xl134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35">
    <w:name w:val="xl135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136">
    <w:name w:val="xl136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37">
    <w:name w:val="xl137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38">
    <w:name w:val="xl138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39">
    <w:name w:val="xl139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40">
    <w:name w:val="xl140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41">
    <w:name w:val="xl141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42">
    <w:name w:val="xl142"/>
    <w:basedOn w:val="Normalny"/>
    <w:rsid w:val="001528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43">
    <w:name w:val="xl143"/>
    <w:basedOn w:val="Normalny"/>
    <w:rsid w:val="001528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44">
    <w:name w:val="xl144"/>
    <w:basedOn w:val="Normalny"/>
    <w:rsid w:val="001528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45">
    <w:name w:val="xl145"/>
    <w:basedOn w:val="Normalny"/>
    <w:rsid w:val="001528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146">
    <w:name w:val="xl146"/>
    <w:basedOn w:val="Normalny"/>
    <w:rsid w:val="001528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47">
    <w:name w:val="xl147"/>
    <w:basedOn w:val="Normalny"/>
    <w:rsid w:val="001528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48">
    <w:name w:val="xl148"/>
    <w:basedOn w:val="Normalny"/>
    <w:rsid w:val="001528E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49">
    <w:name w:val="xl149"/>
    <w:basedOn w:val="Normalny"/>
    <w:rsid w:val="001528EC"/>
    <w:pP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150">
    <w:name w:val="xl150"/>
    <w:basedOn w:val="Normalny"/>
    <w:rsid w:val="001528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151">
    <w:name w:val="xl151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52">
    <w:name w:val="xl152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153">
    <w:name w:val="xl153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54">
    <w:name w:val="xl154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55">
    <w:name w:val="xl155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56">
    <w:name w:val="xl156"/>
    <w:basedOn w:val="Normalny"/>
    <w:rsid w:val="001528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57">
    <w:name w:val="xl157"/>
    <w:basedOn w:val="Normalny"/>
    <w:rsid w:val="001528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58">
    <w:name w:val="xl158"/>
    <w:basedOn w:val="Normalny"/>
    <w:rsid w:val="001528E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59">
    <w:name w:val="xl159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60">
    <w:name w:val="xl160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61">
    <w:name w:val="xl161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62">
    <w:name w:val="xl162"/>
    <w:basedOn w:val="Normalny"/>
    <w:rsid w:val="001528EC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63">
    <w:name w:val="xl163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64">
    <w:name w:val="xl164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65">
    <w:name w:val="xl165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66">
    <w:name w:val="xl166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67">
    <w:name w:val="xl167"/>
    <w:basedOn w:val="Normalny"/>
    <w:rsid w:val="001528EC"/>
    <w:pP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68">
    <w:name w:val="xl168"/>
    <w:basedOn w:val="Normalny"/>
    <w:rsid w:val="001528E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69">
    <w:name w:val="xl169"/>
    <w:basedOn w:val="Normalny"/>
    <w:rsid w:val="001528E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70">
    <w:name w:val="xl170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71">
    <w:name w:val="xl171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72">
    <w:name w:val="xl172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73">
    <w:name w:val="xl173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74">
    <w:name w:val="xl174"/>
    <w:basedOn w:val="Normalny"/>
    <w:rsid w:val="001528EC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75">
    <w:name w:val="xl175"/>
    <w:basedOn w:val="Normalny"/>
    <w:rsid w:val="001528E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176">
    <w:name w:val="xl176"/>
    <w:basedOn w:val="Normalny"/>
    <w:rsid w:val="001528E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177">
    <w:name w:val="xl177"/>
    <w:basedOn w:val="Normalny"/>
    <w:rsid w:val="001528E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78">
    <w:name w:val="xl178"/>
    <w:basedOn w:val="Normalny"/>
    <w:rsid w:val="001528EC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79">
    <w:name w:val="xl179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80">
    <w:name w:val="xl180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81">
    <w:name w:val="xl181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82">
    <w:name w:val="xl182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183">
    <w:name w:val="xl183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184">
    <w:name w:val="xl184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185">
    <w:name w:val="xl185"/>
    <w:basedOn w:val="Normalny"/>
    <w:rsid w:val="001528E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86">
    <w:name w:val="xl186"/>
    <w:basedOn w:val="Normalny"/>
    <w:rsid w:val="001528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87">
    <w:name w:val="xl187"/>
    <w:basedOn w:val="Normalny"/>
    <w:rsid w:val="001528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88">
    <w:name w:val="xl188"/>
    <w:basedOn w:val="Normalny"/>
    <w:rsid w:val="001528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89">
    <w:name w:val="xl189"/>
    <w:basedOn w:val="Normalny"/>
    <w:rsid w:val="001528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190">
    <w:name w:val="xl190"/>
    <w:basedOn w:val="Normalny"/>
    <w:rsid w:val="001528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191">
    <w:name w:val="xl191"/>
    <w:basedOn w:val="Normalny"/>
    <w:rsid w:val="001528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192">
    <w:name w:val="xl192"/>
    <w:basedOn w:val="Normalny"/>
    <w:rsid w:val="001528E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193">
    <w:name w:val="xl193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194">
    <w:name w:val="xl194"/>
    <w:basedOn w:val="Normalny"/>
    <w:rsid w:val="001528E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95">
    <w:name w:val="xl195"/>
    <w:basedOn w:val="Normalny"/>
    <w:rsid w:val="001528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96">
    <w:name w:val="xl196"/>
    <w:basedOn w:val="Normalny"/>
    <w:rsid w:val="001528EC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97">
    <w:name w:val="xl197"/>
    <w:basedOn w:val="Normalny"/>
    <w:rsid w:val="001528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98">
    <w:name w:val="xl198"/>
    <w:basedOn w:val="Normalny"/>
    <w:rsid w:val="001528E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199">
    <w:name w:val="xl199"/>
    <w:basedOn w:val="Normalny"/>
    <w:rsid w:val="001528EC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200">
    <w:name w:val="xl200"/>
    <w:basedOn w:val="Normalny"/>
    <w:rsid w:val="001528EC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201">
    <w:name w:val="xl201"/>
    <w:basedOn w:val="Normalny"/>
    <w:rsid w:val="001528E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202">
    <w:name w:val="xl202"/>
    <w:basedOn w:val="Normalny"/>
    <w:rsid w:val="001528E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03">
    <w:name w:val="xl203"/>
    <w:basedOn w:val="Normalny"/>
    <w:rsid w:val="001528E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204">
    <w:name w:val="xl204"/>
    <w:basedOn w:val="Normalny"/>
    <w:rsid w:val="001528E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05">
    <w:name w:val="xl205"/>
    <w:basedOn w:val="Normalny"/>
    <w:rsid w:val="001528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06">
    <w:name w:val="xl206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207">
    <w:name w:val="xl207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208">
    <w:name w:val="xl208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209">
    <w:name w:val="xl209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210">
    <w:name w:val="xl210"/>
    <w:basedOn w:val="Normalny"/>
    <w:rsid w:val="001528EC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211">
    <w:name w:val="xl211"/>
    <w:basedOn w:val="Normalny"/>
    <w:rsid w:val="001528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212">
    <w:name w:val="xl212"/>
    <w:basedOn w:val="Normalny"/>
    <w:rsid w:val="001528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213">
    <w:name w:val="xl213"/>
    <w:basedOn w:val="Normalny"/>
    <w:rsid w:val="001528EC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214">
    <w:name w:val="xl214"/>
    <w:basedOn w:val="Normalny"/>
    <w:rsid w:val="001528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215">
    <w:name w:val="xl215"/>
    <w:basedOn w:val="Normalny"/>
    <w:rsid w:val="001528EC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16">
    <w:name w:val="xl216"/>
    <w:basedOn w:val="Normalny"/>
    <w:rsid w:val="001528E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17">
    <w:name w:val="xl217"/>
    <w:basedOn w:val="Normalny"/>
    <w:rsid w:val="001528E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218">
    <w:name w:val="xl218"/>
    <w:basedOn w:val="Normalny"/>
    <w:rsid w:val="001528EC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219">
    <w:name w:val="xl219"/>
    <w:basedOn w:val="Normalny"/>
    <w:rsid w:val="001528E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220">
    <w:name w:val="xl220"/>
    <w:basedOn w:val="Normalny"/>
    <w:rsid w:val="001528EC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221">
    <w:name w:val="xl221"/>
    <w:basedOn w:val="Normalny"/>
    <w:rsid w:val="001528E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22">
    <w:name w:val="xl222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23">
    <w:name w:val="xl223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24">
    <w:name w:val="xl224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25">
    <w:name w:val="xl225"/>
    <w:basedOn w:val="Normalny"/>
    <w:rsid w:val="001528E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226">
    <w:name w:val="xl226"/>
    <w:basedOn w:val="Normalny"/>
    <w:rsid w:val="001528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27">
    <w:name w:val="xl227"/>
    <w:basedOn w:val="Normalny"/>
    <w:rsid w:val="001528E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228">
    <w:name w:val="xl228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29">
    <w:name w:val="xl229"/>
    <w:basedOn w:val="Normalny"/>
    <w:rsid w:val="001528EC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230">
    <w:name w:val="xl230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31">
    <w:name w:val="xl231"/>
    <w:basedOn w:val="Normalny"/>
    <w:rsid w:val="001528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232">
    <w:name w:val="xl232"/>
    <w:basedOn w:val="Normalny"/>
    <w:rsid w:val="001528EC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33">
    <w:name w:val="xl233"/>
    <w:basedOn w:val="Normalny"/>
    <w:rsid w:val="001528EC"/>
    <w:pP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34">
    <w:name w:val="xl234"/>
    <w:basedOn w:val="Normalny"/>
    <w:rsid w:val="001528E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35">
    <w:name w:val="xl235"/>
    <w:basedOn w:val="Normalny"/>
    <w:rsid w:val="001528E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236">
    <w:name w:val="xl236"/>
    <w:basedOn w:val="Normalny"/>
    <w:rsid w:val="001528EC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37">
    <w:name w:val="xl237"/>
    <w:basedOn w:val="Normalny"/>
    <w:rsid w:val="001528EC"/>
    <w:pPr>
      <w:pBdr>
        <w:bottom w:val="single" w:sz="8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38">
    <w:name w:val="xl238"/>
    <w:basedOn w:val="Normalny"/>
    <w:rsid w:val="001528E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ahoma" w:hAnsi="Tahoma" w:cs="Tahoma"/>
      <w:sz w:val="16"/>
      <w:szCs w:val="16"/>
    </w:rPr>
  </w:style>
  <w:style w:type="paragraph" w:customStyle="1" w:styleId="xl239">
    <w:name w:val="xl239"/>
    <w:basedOn w:val="Normalny"/>
    <w:rsid w:val="001528E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240">
    <w:name w:val="xl240"/>
    <w:basedOn w:val="Normalny"/>
    <w:rsid w:val="001528EC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241">
    <w:name w:val="xl241"/>
    <w:basedOn w:val="Normalny"/>
    <w:rsid w:val="001528EC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242">
    <w:name w:val="xl242"/>
    <w:basedOn w:val="Normalny"/>
    <w:rsid w:val="001528EC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243">
    <w:name w:val="xl243"/>
    <w:basedOn w:val="Normalny"/>
    <w:rsid w:val="001528E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244">
    <w:name w:val="xl244"/>
    <w:basedOn w:val="Normalny"/>
    <w:rsid w:val="001528E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45">
    <w:name w:val="xl245"/>
    <w:basedOn w:val="Normalny"/>
    <w:rsid w:val="001528E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246">
    <w:name w:val="xl246"/>
    <w:basedOn w:val="Normalny"/>
    <w:rsid w:val="001528EC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47">
    <w:name w:val="xl247"/>
    <w:basedOn w:val="Normalny"/>
    <w:rsid w:val="001528E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48">
    <w:name w:val="xl248"/>
    <w:basedOn w:val="Normalny"/>
    <w:rsid w:val="001528EC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49">
    <w:name w:val="xl249"/>
    <w:basedOn w:val="Normalny"/>
    <w:rsid w:val="001528EC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50">
    <w:name w:val="xl250"/>
    <w:basedOn w:val="Normalny"/>
    <w:rsid w:val="001528EC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51">
    <w:name w:val="xl251"/>
    <w:basedOn w:val="Normalny"/>
    <w:rsid w:val="001528EC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52">
    <w:name w:val="xl252"/>
    <w:basedOn w:val="Normalny"/>
    <w:rsid w:val="001528EC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53">
    <w:name w:val="xl253"/>
    <w:basedOn w:val="Normalny"/>
    <w:rsid w:val="001528E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254">
    <w:name w:val="xl254"/>
    <w:basedOn w:val="Normalny"/>
    <w:rsid w:val="001528EC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255">
    <w:name w:val="xl255"/>
    <w:basedOn w:val="Normalny"/>
    <w:rsid w:val="001528E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256">
    <w:name w:val="xl256"/>
    <w:basedOn w:val="Normalny"/>
    <w:rsid w:val="001528EC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257">
    <w:name w:val="xl257"/>
    <w:basedOn w:val="Normalny"/>
    <w:rsid w:val="001528EC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258">
    <w:name w:val="xl258"/>
    <w:basedOn w:val="Normalny"/>
    <w:rsid w:val="001528EC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259">
    <w:name w:val="xl259"/>
    <w:basedOn w:val="Normalny"/>
    <w:rsid w:val="001528EC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60">
    <w:name w:val="xl260"/>
    <w:basedOn w:val="Normalny"/>
    <w:rsid w:val="001528EC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61">
    <w:name w:val="xl261"/>
    <w:basedOn w:val="Normalny"/>
    <w:rsid w:val="001528E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62">
    <w:name w:val="xl262"/>
    <w:basedOn w:val="Normalny"/>
    <w:rsid w:val="001528E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63">
    <w:name w:val="xl263"/>
    <w:basedOn w:val="Normalny"/>
    <w:rsid w:val="001528EC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264">
    <w:name w:val="xl264"/>
    <w:basedOn w:val="Normalny"/>
    <w:rsid w:val="001528E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265">
    <w:name w:val="xl265"/>
    <w:basedOn w:val="Normalny"/>
    <w:rsid w:val="001528EC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paragraph" w:customStyle="1" w:styleId="xl266">
    <w:name w:val="xl266"/>
    <w:basedOn w:val="Normalny"/>
    <w:rsid w:val="001528EC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267">
    <w:name w:val="xl267"/>
    <w:basedOn w:val="Normalny"/>
    <w:rsid w:val="001528E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268">
    <w:name w:val="xl268"/>
    <w:basedOn w:val="Normalny"/>
    <w:rsid w:val="001528EC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269">
    <w:name w:val="xl269"/>
    <w:basedOn w:val="Normalny"/>
    <w:rsid w:val="001528EC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70">
    <w:name w:val="xl270"/>
    <w:basedOn w:val="Normalny"/>
    <w:rsid w:val="001528EC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71">
    <w:name w:val="xl271"/>
    <w:basedOn w:val="Normalny"/>
    <w:rsid w:val="001528EC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72">
    <w:name w:val="xl272"/>
    <w:basedOn w:val="Normalny"/>
    <w:rsid w:val="001528EC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73">
    <w:name w:val="xl273"/>
    <w:basedOn w:val="Normalny"/>
    <w:rsid w:val="001528E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74">
    <w:name w:val="xl274"/>
    <w:basedOn w:val="Normalny"/>
    <w:rsid w:val="001528EC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paragraph" w:customStyle="1" w:styleId="xl275">
    <w:name w:val="xl275"/>
    <w:basedOn w:val="Normalny"/>
    <w:rsid w:val="001528E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76">
    <w:name w:val="xl276"/>
    <w:basedOn w:val="Normalny"/>
    <w:rsid w:val="001528EC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77">
    <w:name w:val="xl277"/>
    <w:basedOn w:val="Normalny"/>
    <w:rsid w:val="001528E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78">
    <w:name w:val="xl278"/>
    <w:basedOn w:val="Normalny"/>
    <w:rsid w:val="001528E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79">
    <w:name w:val="xl279"/>
    <w:basedOn w:val="Normalny"/>
    <w:rsid w:val="001528EC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80">
    <w:name w:val="xl280"/>
    <w:basedOn w:val="Normalny"/>
    <w:rsid w:val="001528E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81">
    <w:name w:val="xl281"/>
    <w:basedOn w:val="Normalny"/>
    <w:rsid w:val="001528E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ahoma" w:hAnsi="Tahoma" w:cs="Tahoma"/>
      <w:b/>
      <w:bCs/>
      <w:sz w:val="16"/>
      <w:szCs w:val="16"/>
    </w:rPr>
  </w:style>
  <w:style w:type="paragraph" w:customStyle="1" w:styleId="xl282">
    <w:name w:val="xl282"/>
    <w:basedOn w:val="Normalny"/>
    <w:rsid w:val="001528EC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ahoma" w:hAnsi="Tahoma" w:cs="Tahoma"/>
      <w:b/>
      <w:bCs/>
      <w:sz w:val="16"/>
      <w:szCs w:val="16"/>
    </w:rPr>
  </w:style>
  <w:style w:type="paragraph" w:customStyle="1" w:styleId="xl283">
    <w:name w:val="xl283"/>
    <w:basedOn w:val="Normalny"/>
    <w:rsid w:val="001528E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ahoma" w:hAnsi="Tahoma" w:cs="Tahoma"/>
      <w:b/>
      <w:bCs/>
      <w:sz w:val="16"/>
      <w:szCs w:val="16"/>
    </w:rPr>
  </w:style>
  <w:style w:type="paragraph" w:customStyle="1" w:styleId="xl284">
    <w:name w:val="xl284"/>
    <w:basedOn w:val="Normalny"/>
    <w:rsid w:val="001528E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85">
    <w:name w:val="xl285"/>
    <w:basedOn w:val="Normalny"/>
    <w:rsid w:val="001528EC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86">
    <w:name w:val="xl286"/>
    <w:basedOn w:val="Normalny"/>
    <w:rsid w:val="001528E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87">
    <w:name w:val="xl287"/>
    <w:basedOn w:val="Normalny"/>
    <w:rsid w:val="001528E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88">
    <w:name w:val="xl288"/>
    <w:basedOn w:val="Normalny"/>
    <w:rsid w:val="001528EC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89">
    <w:name w:val="xl289"/>
    <w:basedOn w:val="Normalny"/>
    <w:rsid w:val="001528E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16"/>
      <w:szCs w:val="16"/>
    </w:rPr>
  </w:style>
  <w:style w:type="paragraph" w:customStyle="1" w:styleId="xl290">
    <w:name w:val="xl290"/>
    <w:basedOn w:val="Normalny"/>
    <w:rsid w:val="001528EC"/>
    <w:pPr>
      <w:spacing w:before="100" w:beforeAutospacing="1" w:after="100" w:afterAutospacing="1"/>
      <w:jc w:val="center"/>
    </w:pPr>
    <w:rPr>
      <w:rFonts w:ascii="Tahoma" w:hAnsi="Tahoma" w:cs="Tahoma"/>
      <w:sz w:val="16"/>
      <w:szCs w:val="16"/>
      <w:u w:val="single"/>
    </w:rPr>
  </w:style>
  <w:style w:type="paragraph" w:customStyle="1" w:styleId="xl291">
    <w:name w:val="xl291"/>
    <w:basedOn w:val="Normalny"/>
    <w:rsid w:val="001528EC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16"/>
      <w:szCs w:val="16"/>
    </w:rPr>
  </w:style>
  <w:style w:type="paragraph" w:customStyle="1" w:styleId="xl292">
    <w:name w:val="xl292"/>
    <w:basedOn w:val="Normalny"/>
    <w:rsid w:val="001528E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293">
    <w:name w:val="xl293"/>
    <w:basedOn w:val="Normalny"/>
    <w:rsid w:val="001528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294">
    <w:name w:val="xl294"/>
    <w:basedOn w:val="Normalny"/>
    <w:rsid w:val="001528E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295">
    <w:name w:val="xl295"/>
    <w:basedOn w:val="Normalny"/>
    <w:rsid w:val="001528E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color w:val="000000"/>
      <w:sz w:val="16"/>
      <w:szCs w:val="16"/>
    </w:rPr>
  </w:style>
  <w:style w:type="paragraph" w:customStyle="1" w:styleId="xl296">
    <w:name w:val="xl296"/>
    <w:basedOn w:val="Normalny"/>
    <w:rsid w:val="001528EC"/>
    <w:pPr>
      <w:spacing w:before="100" w:beforeAutospacing="1" w:after="100" w:afterAutospacing="1"/>
      <w:jc w:val="center"/>
      <w:textAlignment w:val="center"/>
    </w:pPr>
    <w:rPr>
      <w:rFonts w:ascii="Tahoma" w:hAnsi="Tahoma" w:cs="Tahoma"/>
      <w:b/>
      <w:bCs/>
      <w:sz w:val="22"/>
      <w:szCs w:val="22"/>
    </w:rPr>
  </w:style>
  <w:style w:type="paragraph" w:customStyle="1" w:styleId="xl297">
    <w:name w:val="xl297"/>
    <w:basedOn w:val="Normalny"/>
    <w:rsid w:val="001528E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hAnsi="Tahoma" w:cs="Tahoma"/>
      <w:sz w:val="16"/>
      <w:szCs w:val="16"/>
    </w:rPr>
  </w:style>
  <w:style w:type="character" w:customStyle="1" w:styleId="FontStyle15">
    <w:name w:val="Font Style15"/>
    <w:basedOn w:val="Domylnaczcionkaakapitu"/>
    <w:uiPriority w:val="99"/>
    <w:rsid w:val="00604E77"/>
    <w:rPr>
      <w:rFonts w:ascii="Arial" w:hAnsi="Arial" w:cs="Arial" w:hint="default"/>
      <w:sz w:val="20"/>
      <w:szCs w:val="20"/>
    </w:rPr>
  </w:style>
  <w:style w:type="paragraph" w:styleId="Zwykytekst">
    <w:name w:val="Plain Text"/>
    <w:basedOn w:val="Normalny"/>
    <w:link w:val="ZwykytekstZnak"/>
    <w:rsid w:val="00D744A5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D744A5"/>
    <w:rPr>
      <w:rFonts w:ascii="Courier New" w:eastAsia="Times New Roman" w:hAnsi="Courier New" w:cs="Courier New"/>
    </w:rPr>
  </w:style>
  <w:style w:type="numbering" w:customStyle="1" w:styleId="Styl1">
    <w:name w:val="Styl1"/>
    <w:uiPriority w:val="99"/>
    <w:rsid w:val="00D744A5"/>
    <w:pPr>
      <w:numPr>
        <w:numId w:val="28"/>
      </w:numPr>
    </w:pPr>
  </w:style>
  <w:style w:type="numbering" w:customStyle="1" w:styleId="Styl2">
    <w:name w:val="Styl2"/>
    <w:uiPriority w:val="99"/>
    <w:rsid w:val="00D744A5"/>
    <w:pPr>
      <w:numPr>
        <w:numId w:val="29"/>
      </w:numPr>
    </w:pPr>
  </w:style>
  <w:style w:type="paragraph" w:customStyle="1" w:styleId="tytu0">
    <w:name w:val="tytuł"/>
    <w:basedOn w:val="Normalny"/>
    <w:next w:val="Normalny"/>
    <w:autoRedefine/>
    <w:rsid w:val="00850EB3"/>
    <w:pPr>
      <w:spacing w:after="120"/>
      <w:jc w:val="center"/>
    </w:pPr>
    <w:rPr>
      <w:rFonts w:ascii="Arial Narrow" w:hAnsi="Arial Narrow" w:cs="Arial"/>
      <w:b/>
      <w:sz w:val="22"/>
      <w:szCs w:val="22"/>
    </w:rPr>
  </w:style>
  <w:style w:type="paragraph" w:customStyle="1" w:styleId="zacznik">
    <w:name w:val="załącznik"/>
    <w:basedOn w:val="Normalny"/>
    <w:next w:val="Normalny"/>
    <w:rsid w:val="00850EB3"/>
    <w:pPr>
      <w:spacing w:before="60" w:after="240"/>
      <w:jc w:val="right"/>
    </w:pPr>
    <w:rPr>
      <w:rFonts w:ascii="Arial Narrow" w:hAnsi="Arial Narrow"/>
      <w:b/>
      <w:caps/>
      <w:shadow/>
      <w:spacing w:val="30"/>
      <w:sz w:val="20"/>
      <w:szCs w:val="20"/>
    </w:rPr>
  </w:style>
  <w:style w:type="paragraph" w:styleId="Lista">
    <w:name w:val="List"/>
    <w:basedOn w:val="Tekstpodstawowy"/>
    <w:uiPriority w:val="99"/>
    <w:rsid w:val="00850EB3"/>
    <w:pPr>
      <w:widowControl w:val="0"/>
      <w:suppressAutoHyphens/>
      <w:spacing w:after="120"/>
    </w:pPr>
    <w:rPr>
      <w:rFonts w:eastAsia="Lucida Sans Unicode" w:cs="Tahoma"/>
      <w:sz w:val="24"/>
    </w:rPr>
  </w:style>
  <w:style w:type="paragraph" w:styleId="Legenda">
    <w:name w:val="caption"/>
    <w:basedOn w:val="Normalny"/>
    <w:next w:val="Normalny"/>
    <w:qFormat/>
    <w:rsid w:val="00850EB3"/>
    <w:pPr>
      <w:spacing w:before="120" w:after="60"/>
      <w:jc w:val="center"/>
    </w:pPr>
    <w:rPr>
      <w:rFonts w:ascii="Arial Narrow" w:hAnsi="Arial Narrow" w:cs="Arial"/>
      <w:sz w:val="22"/>
      <w:szCs w:val="22"/>
    </w:rPr>
  </w:style>
  <w:style w:type="paragraph" w:styleId="NormalnyWeb">
    <w:name w:val="Normal (Web)"/>
    <w:basedOn w:val="Normalny"/>
    <w:uiPriority w:val="99"/>
    <w:rsid w:val="00035EA8"/>
    <w:pPr>
      <w:spacing w:before="100" w:beforeAutospacing="1" w:after="100" w:afterAutospacing="1"/>
    </w:pPr>
    <w:rPr>
      <w:color w:val="000000"/>
    </w:rPr>
  </w:style>
  <w:style w:type="paragraph" w:customStyle="1" w:styleId="Pansa11">
    <w:name w:val="Pansa11"/>
    <w:basedOn w:val="Normalny"/>
    <w:uiPriority w:val="99"/>
    <w:rsid w:val="00035EA8"/>
    <w:pPr>
      <w:numPr>
        <w:numId w:val="31"/>
      </w:numPr>
      <w:spacing w:before="120" w:after="120"/>
      <w:jc w:val="both"/>
    </w:pPr>
  </w:style>
  <w:style w:type="paragraph" w:styleId="Listapunktowana">
    <w:name w:val="List Bullet"/>
    <w:basedOn w:val="Normalny"/>
    <w:uiPriority w:val="99"/>
    <w:semiHidden/>
    <w:rsid w:val="00035EA8"/>
    <w:pPr>
      <w:tabs>
        <w:tab w:val="num" w:pos="720"/>
      </w:tabs>
      <w:ind w:left="360" w:hanging="360"/>
    </w:pPr>
  </w:style>
  <w:style w:type="paragraph" w:customStyle="1" w:styleId="Listawypunktowana03">
    <w:name w:val="Lista wypunktowana 0/3"/>
    <w:basedOn w:val="Listapunktowana"/>
    <w:uiPriority w:val="99"/>
    <w:rsid w:val="00035EA8"/>
    <w:pPr>
      <w:keepLines/>
      <w:widowControl w:val="0"/>
      <w:tabs>
        <w:tab w:val="num" w:pos="425"/>
        <w:tab w:val="left" w:pos="2835"/>
      </w:tabs>
      <w:spacing w:after="40"/>
      <w:ind w:left="425" w:hanging="425"/>
      <w:jc w:val="both"/>
    </w:pPr>
  </w:style>
  <w:style w:type="paragraph" w:styleId="Bezodstpw">
    <w:name w:val="No Spacing"/>
    <w:link w:val="BezodstpwZnak"/>
    <w:uiPriority w:val="99"/>
    <w:qFormat/>
    <w:rsid w:val="00035EA8"/>
    <w:rPr>
      <w:rFonts w:ascii="Calibri" w:eastAsia="Times New Roman" w:hAnsi="Calibri" w:cs="Calibri"/>
      <w:sz w:val="22"/>
      <w:szCs w:val="22"/>
      <w:lang w:eastAsia="en-US"/>
    </w:rPr>
  </w:style>
  <w:style w:type="character" w:customStyle="1" w:styleId="BezodstpwZnak">
    <w:name w:val="Bez odstępów Znak"/>
    <w:basedOn w:val="Domylnaczcionkaakapitu"/>
    <w:link w:val="Bezodstpw"/>
    <w:uiPriority w:val="99"/>
    <w:locked/>
    <w:rsid w:val="00035EA8"/>
    <w:rPr>
      <w:rFonts w:ascii="Calibri" w:eastAsia="Times New Roman" w:hAnsi="Calibri" w:cs="Calibri"/>
      <w:sz w:val="22"/>
      <w:szCs w:val="22"/>
      <w:lang w:val="pl-PL" w:eastAsia="en-US" w:bidi="ar-SA"/>
    </w:rPr>
  </w:style>
  <w:style w:type="character" w:customStyle="1" w:styleId="ZnakZnak11">
    <w:name w:val="Znak Znak11"/>
    <w:basedOn w:val="Domylnaczcionkaakapitu"/>
    <w:uiPriority w:val="99"/>
    <w:locked/>
    <w:rsid w:val="00035EA8"/>
    <w:rPr>
      <w:b/>
      <w:bCs/>
      <w:sz w:val="24"/>
      <w:szCs w:val="24"/>
      <w:lang w:val="pl-PL" w:eastAsia="pl-PL"/>
    </w:rPr>
  </w:style>
  <w:style w:type="paragraph" w:customStyle="1" w:styleId="msonormalcxsppierwsze">
    <w:name w:val="msonormalcxsppierwsze"/>
    <w:basedOn w:val="Normalny"/>
    <w:uiPriority w:val="99"/>
    <w:rsid w:val="00035EA8"/>
    <w:pPr>
      <w:spacing w:before="100" w:beforeAutospacing="1" w:after="100" w:afterAutospacing="1"/>
    </w:pPr>
  </w:style>
  <w:style w:type="paragraph" w:customStyle="1" w:styleId="msonormalcxspdrugie">
    <w:name w:val="msonormalcxspdrugie"/>
    <w:basedOn w:val="Normalny"/>
    <w:uiPriority w:val="99"/>
    <w:rsid w:val="00035EA8"/>
    <w:pPr>
      <w:spacing w:before="100" w:beforeAutospacing="1" w:after="100" w:afterAutospacing="1"/>
    </w:pPr>
  </w:style>
  <w:style w:type="paragraph" w:styleId="Lista2">
    <w:name w:val="List 2"/>
    <w:basedOn w:val="Normalny"/>
    <w:uiPriority w:val="99"/>
    <w:unhideWhenUsed/>
    <w:rsid w:val="00035EA8"/>
    <w:pPr>
      <w:spacing w:after="200" w:line="276" w:lineRule="auto"/>
      <w:ind w:left="566" w:hanging="283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styleId="Lista3">
    <w:name w:val="List 3"/>
    <w:basedOn w:val="Normalny"/>
    <w:uiPriority w:val="99"/>
    <w:unhideWhenUsed/>
    <w:rsid w:val="00035EA8"/>
    <w:pPr>
      <w:spacing w:after="200" w:line="276" w:lineRule="auto"/>
      <w:ind w:left="849" w:hanging="283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styleId="Listapunktowana2">
    <w:name w:val="List Bullet 2"/>
    <w:basedOn w:val="Normalny"/>
    <w:uiPriority w:val="99"/>
    <w:unhideWhenUsed/>
    <w:rsid w:val="00035EA8"/>
    <w:pPr>
      <w:numPr>
        <w:numId w:val="32"/>
      </w:numPr>
      <w:spacing w:after="200" w:line="276" w:lineRule="auto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styleId="Listapunktowana4">
    <w:name w:val="List Bullet 4"/>
    <w:basedOn w:val="Normalny"/>
    <w:uiPriority w:val="99"/>
    <w:unhideWhenUsed/>
    <w:rsid w:val="00035EA8"/>
    <w:pPr>
      <w:numPr>
        <w:numId w:val="33"/>
      </w:numPr>
      <w:spacing w:after="200" w:line="276" w:lineRule="auto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035EA8"/>
    <w:pPr>
      <w:spacing w:after="200" w:line="276" w:lineRule="auto"/>
      <w:ind w:left="360" w:firstLine="360"/>
      <w:jc w:val="left"/>
    </w:pPr>
    <w:rPr>
      <w:rFonts w:ascii="Calibri" w:eastAsia="Calibri" w:hAnsi="Calibri" w:cs="Calibri"/>
      <w:szCs w:val="22"/>
      <w:lang w:eastAsia="en-US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035EA8"/>
    <w:rPr>
      <w:rFonts w:ascii="Calibri" w:hAnsi="Calibri" w:cs="Calibri"/>
      <w:sz w:val="22"/>
      <w:szCs w:val="22"/>
      <w:lang w:eastAsia="en-US"/>
    </w:rPr>
  </w:style>
  <w:style w:type="paragraph" w:customStyle="1" w:styleId="rozdzia">
    <w:name w:val="rozdział"/>
    <w:basedOn w:val="Normalny"/>
    <w:autoRedefine/>
    <w:rsid w:val="000A2608"/>
    <w:pPr>
      <w:spacing w:line="360" w:lineRule="auto"/>
    </w:pPr>
    <w:rPr>
      <w:rFonts w:ascii="Calibri" w:hAnsi="Calibri" w:cs="Arial"/>
      <w:color w:val="FF0000"/>
      <w:sz w:val="22"/>
      <w:szCs w:val="22"/>
    </w:rPr>
  </w:style>
  <w:style w:type="paragraph" w:styleId="Podtytu">
    <w:name w:val="Subtitle"/>
    <w:basedOn w:val="Normalny"/>
    <w:next w:val="Tekstpodstawowy"/>
    <w:link w:val="PodtytuZnak1"/>
    <w:uiPriority w:val="11"/>
    <w:qFormat/>
    <w:rsid w:val="003C6208"/>
    <w:pPr>
      <w:suppressAutoHyphens/>
      <w:jc w:val="both"/>
    </w:pPr>
    <w:rPr>
      <w:b/>
      <w:sz w:val="28"/>
      <w:szCs w:val="20"/>
      <w:lang w:eastAsia="ar-SA"/>
    </w:rPr>
  </w:style>
  <w:style w:type="character" w:customStyle="1" w:styleId="PodtytuZnak">
    <w:name w:val="Podtytuł Znak"/>
    <w:basedOn w:val="Domylnaczcionkaakapitu"/>
    <w:link w:val="Podtytu"/>
    <w:uiPriority w:val="11"/>
    <w:rsid w:val="003C620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Nagwek1Znak1">
    <w:name w:val="Nagłówek 1 Znak1"/>
    <w:basedOn w:val="Domylnaczcionkaakapitu"/>
    <w:uiPriority w:val="9"/>
    <w:locked/>
    <w:rsid w:val="003C6208"/>
    <w:rPr>
      <w:rFonts w:eastAsia="Times New Roman"/>
      <w:b/>
      <w:color w:val="008080"/>
    </w:rPr>
  </w:style>
  <w:style w:type="character" w:customStyle="1" w:styleId="Tekstpodstawowy3Znak1">
    <w:name w:val="Tekst podstawowy 3 Znak1"/>
    <w:basedOn w:val="Domylnaczcionkaakapitu"/>
    <w:uiPriority w:val="99"/>
    <w:semiHidden/>
    <w:locked/>
    <w:rsid w:val="003C6208"/>
    <w:rPr>
      <w:rFonts w:ascii="Arial" w:eastAsia="Times New Roman" w:hAnsi="Arial" w:cs="Arial"/>
      <w:color w:val="000000"/>
      <w:szCs w:val="24"/>
    </w:rPr>
  </w:style>
  <w:style w:type="character" w:customStyle="1" w:styleId="NagwekZnak1">
    <w:name w:val="Nagłówek Znak1"/>
    <w:basedOn w:val="Domylnaczcionkaakapitu"/>
    <w:uiPriority w:val="99"/>
    <w:semiHidden/>
    <w:locked/>
    <w:rsid w:val="003C6208"/>
    <w:rPr>
      <w:rFonts w:eastAsia="Times New Roman"/>
      <w:lang w:val="en-US"/>
    </w:rPr>
  </w:style>
  <w:style w:type="character" w:customStyle="1" w:styleId="Tekstpodstawowy2Znak1">
    <w:name w:val="Tekst podstawowy 2 Znak1"/>
    <w:basedOn w:val="Domylnaczcionkaakapitu"/>
    <w:uiPriority w:val="99"/>
    <w:semiHidden/>
    <w:locked/>
    <w:rsid w:val="003C6208"/>
    <w:rPr>
      <w:rFonts w:eastAsia="Times New Roman"/>
      <w:b/>
      <w:sz w:val="22"/>
    </w:rPr>
  </w:style>
  <w:style w:type="character" w:customStyle="1" w:styleId="TekstpodstawowywcityZnak1">
    <w:name w:val="Tekst podstawowy wcięty Znak1"/>
    <w:basedOn w:val="Domylnaczcionkaakapitu"/>
    <w:uiPriority w:val="99"/>
    <w:semiHidden/>
    <w:locked/>
    <w:rsid w:val="003C6208"/>
    <w:rPr>
      <w:rFonts w:ascii="Arial" w:eastAsia="Times New Roman" w:hAnsi="Arial"/>
      <w:sz w:val="22"/>
      <w:szCs w:val="24"/>
    </w:rPr>
  </w:style>
  <w:style w:type="character" w:customStyle="1" w:styleId="PodtytuZnak1">
    <w:name w:val="Podtytuł Znak1"/>
    <w:basedOn w:val="Domylnaczcionkaakapitu"/>
    <w:link w:val="Podtytu"/>
    <w:uiPriority w:val="11"/>
    <w:locked/>
    <w:rsid w:val="003C6208"/>
    <w:rPr>
      <w:rFonts w:eastAsia="Times New Roman"/>
      <w:b/>
      <w:sz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5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4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4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7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1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1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4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5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2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7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3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6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25AE4C-C520-4112-A3DE-AA55610DA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1721</Words>
  <Characters>10332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Weber</dc:creator>
  <cp:keywords/>
  <dc:description/>
  <cp:lastModifiedBy>M.Weber</cp:lastModifiedBy>
  <cp:revision>4</cp:revision>
  <cp:lastPrinted>2012-08-22T06:40:00Z</cp:lastPrinted>
  <dcterms:created xsi:type="dcterms:W3CDTF">2012-08-22T08:40:00Z</dcterms:created>
  <dcterms:modified xsi:type="dcterms:W3CDTF">2012-08-22T08:41:00Z</dcterms:modified>
</cp:coreProperties>
</file>