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1623C7" w:rsidRDefault="006528C0" w:rsidP="005A135D">
      <w:pPr>
        <w:jc w:val="right"/>
        <w:rPr>
          <w:rFonts w:ascii="Arial" w:hAnsi="Arial" w:cs="Arial"/>
          <w:b/>
          <w:bCs/>
          <w:sz w:val="22"/>
        </w:rPr>
      </w:pPr>
      <w:r w:rsidRPr="006528C0">
        <w:rPr>
          <w:rFonts w:ascii="Arial" w:hAnsi="Arial" w:cs="Arial"/>
          <w:sz w:val="18"/>
        </w:rPr>
        <w:pict>
          <v:roundrect id="_x0000_s1028" style="position:absolute;left:0;text-align:left;margin-left:-16.9pt;margin-top:12.45pt;width:214.5pt;height:87.75pt;z-index:251655680" arcsize="10923f" filled="f"/>
        </w:pict>
      </w:r>
      <w:r w:rsidR="005A135D" w:rsidRPr="001623C7">
        <w:rPr>
          <w:rFonts w:ascii="Arial" w:hAnsi="Arial" w:cs="Arial"/>
          <w:b/>
          <w:bCs/>
          <w:sz w:val="22"/>
        </w:rPr>
        <w:t>Załącznik nr 3</w:t>
      </w:r>
      <w:r w:rsidR="007779F7" w:rsidRPr="001623C7">
        <w:rPr>
          <w:rFonts w:ascii="Arial" w:hAnsi="Arial" w:cs="Arial"/>
          <w:b/>
          <w:bCs/>
          <w:sz w:val="22"/>
        </w:rPr>
        <w:t xml:space="preserve"> do SIWZ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b/>
          <w:i/>
          <w:sz w:val="18"/>
        </w:rPr>
      </w:pP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</w:p>
    <w:p w:rsidR="005A135D" w:rsidRPr="001623C7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1623C7">
        <w:rPr>
          <w:rFonts w:ascii="Arial" w:hAnsi="Arial" w:cs="Arial"/>
          <w:b w:val="0"/>
        </w:rPr>
        <w:t xml:space="preserve"> (pieczęć adresowa Wykonawcy) </w:t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="00B92ED2" w:rsidRPr="001623C7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 xml:space="preserve">Pełna nazwa firmy: </w:t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  <w:t>(kod, miasto, ulica, numer domu)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A135D" w:rsidRPr="00F04A35" w:rsidRDefault="001A052D" w:rsidP="005A135D">
      <w:pPr>
        <w:rPr>
          <w:rFonts w:ascii="Arial" w:hAnsi="Arial" w:cs="Arial"/>
          <w:sz w:val="18"/>
          <w:lang w:val="en-US"/>
        </w:rPr>
      </w:pPr>
      <w:r w:rsidRPr="001A052D">
        <w:rPr>
          <w:rFonts w:ascii="Arial" w:hAnsi="Arial" w:cs="Arial"/>
          <w:sz w:val="18"/>
          <w:lang w:val="en-US"/>
        </w:rPr>
        <w:t>Nr fax. ....................................................................................................</w:t>
      </w:r>
    </w:p>
    <w:p w:rsidR="005A135D" w:rsidRPr="00F04A35" w:rsidRDefault="001A052D" w:rsidP="005A135D">
      <w:pPr>
        <w:rPr>
          <w:rFonts w:ascii="Arial" w:hAnsi="Arial" w:cs="Arial"/>
          <w:sz w:val="18"/>
          <w:lang w:val="en-US"/>
        </w:rPr>
      </w:pPr>
      <w:proofErr w:type="spellStart"/>
      <w:r w:rsidRPr="001A052D">
        <w:rPr>
          <w:rFonts w:ascii="Arial" w:hAnsi="Arial" w:cs="Arial"/>
          <w:sz w:val="18"/>
          <w:lang w:val="en-US"/>
        </w:rPr>
        <w:t>Adres</w:t>
      </w:r>
      <w:proofErr w:type="spellEnd"/>
      <w:r w:rsidRPr="001A052D">
        <w:rPr>
          <w:rFonts w:ascii="Arial" w:hAnsi="Arial" w:cs="Arial"/>
          <w:sz w:val="18"/>
          <w:lang w:val="en-US"/>
        </w:rPr>
        <w:t xml:space="preserve"> e – mail 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 xml:space="preserve">Strona </w:t>
      </w:r>
      <w:proofErr w:type="spellStart"/>
      <w:r w:rsidRPr="001623C7">
        <w:rPr>
          <w:rFonts w:ascii="Arial" w:hAnsi="Arial" w:cs="Arial"/>
          <w:sz w:val="18"/>
        </w:rPr>
        <w:t>www</w:t>
      </w:r>
      <w:proofErr w:type="spellEnd"/>
      <w:r w:rsidRPr="001623C7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Nazwa banku i nr oddziału .................................................</w:t>
      </w:r>
      <w:r w:rsidR="00B92ED2" w:rsidRPr="001623C7">
        <w:rPr>
          <w:rFonts w:ascii="Arial" w:hAnsi="Arial" w:cs="Arial"/>
          <w:sz w:val="18"/>
        </w:rPr>
        <w:t>....................</w:t>
      </w:r>
      <w:r w:rsidR="00B92ED2" w:rsidRPr="001623C7">
        <w:rPr>
          <w:rFonts w:ascii="Arial" w:hAnsi="Arial" w:cs="Arial"/>
          <w:sz w:val="18"/>
        </w:rPr>
        <w:br/>
        <w:t xml:space="preserve">Nr rachunku bankowego </w:t>
      </w:r>
      <w:r w:rsidR="00B92ED2" w:rsidRPr="001623C7">
        <w:rPr>
          <w:rFonts w:ascii="Arial" w:hAnsi="Arial" w:cs="Arial"/>
          <w:i/>
          <w:sz w:val="18"/>
        </w:rPr>
        <w:t>(26 cyfrowy w standardzie NRB):</w:t>
      </w:r>
      <w:r w:rsidR="00B92ED2" w:rsidRPr="001623C7">
        <w:rPr>
          <w:rFonts w:ascii="Arial" w:hAnsi="Arial" w:cs="Arial"/>
          <w:sz w:val="18"/>
        </w:rPr>
        <w:t xml:space="preserve"> 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1623C7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1623C7" w:rsidRDefault="00B92ED2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1623C7">
        <w:rPr>
          <w:rFonts w:cs="Arial"/>
          <w:sz w:val="36"/>
          <w:szCs w:val="36"/>
        </w:rPr>
        <w:t xml:space="preserve">Oferta na roboty </w:t>
      </w:r>
      <w:r w:rsidR="005476F5" w:rsidRPr="005476F5">
        <w:rPr>
          <w:rFonts w:cs="Arial"/>
          <w:sz w:val="36"/>
          <w:szCs w:val="36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</w:p>
    <w:p w:rsidR="005A135D" w:rsidRPr="001623C7" w:rsidRDefault="00B92ED2" w:rsidP="001C1F7A">
      <w:pPr>
        <w:pStyle w:val="Nagwek2"/>
        <w:spacing w:before="240" w:line="360" w:lineRule="auto"/>
        <w:ind w:left="4248"/>
        <w:rPr>
          <w:rFonts w:ascii="Arial" w:hAnsi="Arial" w:cs="Arial"/>
          <w:b w:val="0"/>
          <w:sz w:val="28"/>
          <w:szCs w:val="28"/>
        </w:rPr>
      </w:pPr>
      <w:r w:rsidRPr="001623C7">
        <w:rPr>
          <w:rFonts w:ascii="Arial" w:hAnsi="Arial" w:cs="Arial"/>
          <w:b w:val="0"/>
          <w:sz w:val="28"/>
          <w:szCs w:val="28"/>
        </w:rPr>
        <w:t xml:space="preserve">Do: </w:t>
      </w:r>
      <w:r w:rsidRPr="001623C7">
        <w:rPr>
          <w:rFonts w:ascii="Arial" w:hAnsi="Arial" w:cs="Arial"/>
          <w:sz w:val="28"/>
          <w:szCs w:val="28"/>
        </w:rPr>
        <w:t>POLSKIEJ AGENCJI ŻEGLUGI POWIETRZNEJ</w:t>
      </w:r>
    </w:p>
    <w:p w:rsidR="005A135D" w:rsidRPr="001623C7" w:rsidRDefault="005A7056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r w:rsidRPr="001623C7">
        <w:rPr>
          <w:rFonts w:cs="Arial"/>
          <w:szCs w:val="28"/>
        </w:rPr>
        <w:t>ul. Wieżowa 8, 02-147 Warszawa</w:t>
      </w:r>
    </w:p>
    <w:p w:rsidR="005A135D" w:rsidRPr="001623C7" w:rsidRDefault="005A7056" w:rsidP="005A135D">
      <w:pPr>
        <w:pStyle w:val="Nagwek3"/>
        <w:ind w:left="3540" w:firstLine="708"/>
        <w:jc w:val="left"/>
        <w:rPr>
          <w:rFonts w:cs="Arial"/>
          <w:szCs w:val="28"/>
        </w:rPr>
      </w:pPr>
      <w:r w:rsidRPr="001623C7">
        <w:rPr>
          <w:rFonts w:cs="Arial"/>
          <w:szCs w:val="28"/>
        </w:rPr>
        <w:t>NIP 5222838321, REGON 140886771</w:t>
      </w:r>
    </w:p>
    <w:p w:rsidR="005A135D" w:rsidRPr="001623C7" w:rsidRDefault="005A7056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1623C7">
        <w:rPr>
          <w:rFonts w:cs="Arial"/>
          <w:szCs w:val="28"/>
        </w:rPr>
        <w:t>http// www.pansa.pl</w:t>
      </w:r>
    </w:p>
    <w:p w:rsidR="005A135D" w:rsidRPr="001623C7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1623C7" w:rsidRDefault="005A7056" w:rsidP="005A135D">
      <w:pPr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zamówienia.</w:t>
      </w:r>
    </w:p>
    <w:p w:rsidR="009A0E15" w:rsidRPr="001623C7" w:rsidRDefault="009A0E15" w:rsidP="009B3D04">
      <w:pPr>
        <w:jc w:val="both"/>
        <w:rPr>
          <w:rFonts w:ascii="Arial" w:hAnsi="Arial" w:cs="Arial"/>
          <w:b/>
        </w:rPr>
      </w:pPr>
    </w:p>
    <w:p w:rsidR="009B3D04" w:rsidRPr="001623C7" w:rsidRDefault="005A7056" w:rsidP="009B3D04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Oferujemy należyte wykonanie zamówienia określonego w SIWZ i w Istotnych Postanowieniach Umowy za cenę oferty w wysokości:</w:t>
      </w:r>
    </w:p>
    <w:p w:rsidR="00540383" w:rsidRPr="001623C7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CENA OFERTY BRUTTO …………………………………………………… PLN</w:t>
      </w:r>
    </w:p>
    <w:p w:rsidR="00540383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Słownie złotych: ..............................................................</w:t>
      </w:r>
    </w:p>
    <w:p w:rsidR="00DC7687" w:rsidRPr="001623C7" w:rsidRDefault="00DC7687" w:rsidP="00DC7687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lastRenderedPageBreak/>
        <w:t xml:space="preserve">CENA OFERTY </w:t>
      </w:r>
      <w:r>
        <w:rPr>
          <w:rFonts w:ascii="Arial" w:hAnsi="Arial" w:cs="Arial"/>
          <w:b/>
        </w:rPr>
        <w:t>NE</w:t>
      </w:r>
      <w:r w:rsidRPr="001623C7">
        <w:rPr>
          <w:rFonts w:ascii="Arial" w:hAnsi="Arial" w:cs="Arial"/>
          <w:b/>
        </w:rPr>
        <w:t>TTO …………………………………………</w:t>
      </w:r>
      <w:r>
        <w:rPr>
          <w:rFonts w:ascii="Arial" w:hAnsi="Arial" w:cs="Arial"/>
          <w:b/>
        </w:rPr>
        <w:t>……</w:t>
      </w:r>
      <w:r w:rsidRPr="001623C7">
        <w:rPr>
          <w:rFonts w:ascii="Arial" w:hAnsi="Arial" w:cs="Arial"/>
          <w:b/>
        </w:rPr>
        <w:t>………… PLN</w:t>
      </w:r>
    </w:p>
    <w:p w:rsidR="00DC7687" w:rsidRPr="001623C7" w:rsidRDefault="00DC7687" w:rsidP="00DC7687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Słownie złotych: ..............................................................</w:t>
      </w:r>
    </w:p>
    <w:p w:rsidR="00DC7687" w:rsidRPr="001623C7" w:rsidRDefault="00DC7687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8C41DA" w:rsidRPr="001623C7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Z uwzględnieniem ……% stawki podatku VAT.</w:t>
      </w:r>
    </w:p>
    <w:p w:rsidR="00BF793B" w:rsidRDefault="00BF793B">
      <w:p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F793B" w:rsidRDefault="00DC7687">
      <w:p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tym:</w:t>
      </w:r>
    </w:p>
    <w:p w:rsidR="00BF793B" w:rsidRDefault="00DC7687">
      <w:pPr>
        <w:pStyle w:val="Akapitzlist"/>
        <w:numPr>
          <w:ilvl w:val="1"/>
          <w:numId w:val="87"/>
        </w:num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Cena netto za wykonanie wszystkich prac związanych z remontem nawierzchni sportowych i ogrodzenia …………………………… PLN</w:t>
      </w:r>
    </w:p>
    <w:p w:rsidR="00BF793B" w:rsidRDefault="00BF793B">
      <w:pPr>
        <w:pStyle w:val="Akapitzlist"/>
        <w:shd w:val="clear" w:color="auto" w:fill="EAF1DD" w:themeFill="accent3" w:themeFillTint="33"/>
        <w:autoSpaceDE w:val="0"/>
        <w:autoSpaceDN w:val="0"/>
        <w:adjustRightInd w:val="0"/>
        <w:ind w:left="1080"/>
        <w:jc w:val="both"/>
        <w:rPr>
          <w:rFonts w:ascii="Arial" w:hAnsi="Arial" w:cs="Arial"/>
          <w:b/>
        </w:rPr>
      </w:pPr>
    </w:p>
    <w:p w:rsidR="00BF793B" w:rsidRDefault="00DC7687">
      <w:pPr>
        <w:pStyle w:val="Akapitzlist"/>
        <w:numPr>
          <w:ilvl w:val="1"/>
          <w:numId w:val="87"/>
        </w:numPr>
        <w:shd w:val="clear" w:color="auto" w:fill="EAF1DD" w:themeFill="accent3" w:themeFillTint="33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Cena netto za wykonanie ścianki treningowej, ogrodzenia i oświetlenia nawierzchni sportowych …………………………….……………… PLN</w:t>
      </w:r>
    </w:p>
    <w:p w:rsidR="00BF793B" w:rsidRDefault="00BF793B">
      <w:pPr>
        <w:pStyle w:val="Akapitzlist"/>
        <w:shd w:val="clear" w:color="auto" w:fill="EAF1DD" w:themeFill="accent3" w:themeFillTint="33"/>
        <w:autoSpaceDE w:val="0"/>
        <w:autoSpaceDN w:val="0"/>
        <w:adjustRightInd w:val="0"/>
        <w:ind w:left="1080"/>
        <w:jc w:val="both"/>
        <w:rPr>
          <w:rFonts w:ascii="Arial" w:hAnsi="Arial" w:cs="Arial"/>
          <w:b/>
        </w:rPr>
      </w:pP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że podana w ofercie stawka podatku VAT jest zgodna z przepisami ustawy z dnia 11 marca 2004 r. o podatku od towarów i usług (Dz. U. Nr 54, poz. 535 ze zm.).</w:t>
      </w:r>
    </w:p>
    <w:p w:rsidR="008C41DA" w:rsidRPr="001623C7" w:rsidRDefault="008C41DA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623C7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BF793B" w:rsidRDefault="00B92ED2" w:rsidP="00094B28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BF793B" w:rsidRDefault="00B92ED2" w:rsidP="00094B28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432A11" w:rsidRPr="001623C7" w:rsidRDefault="00B92ED2" w:rsidP="001D655C">
      <w:pPr>
        <w:pStyle w:val="Stopka"/>
        <w:tabs>
          <w:tab w:val="left" w:pos="708"/>
        </w:tabs>
        <w:ind w:left="426"/>
        <w:jc w:val="both"/>
        <w:rPr>
          <w:rFonts w:ascii="Arial" w:eastAsia="Batang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BF793B" w:rsidRDefault="00B92ED2" w:rsidP="00094B28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Realizację </w:t>
      </w:r>
      <w:r w:rsidR="00430178" w:rsidRPr="001623C7">
        <w:rPr>
          <w:rFonts w:ascii="Arial" w:hAnsi="Arial" w:cs="Arial"/>
          <w:sz w:val="22"/>
          <w:szCs w:val="22"/>
        </w:rPr>
        <w:t xml:space="preserve">robót budowlanych objętych </w:t>
      </w:r>
      <w:r w:rsidRPr="001623C7">
        <w:rPr>
          <w:rFonts w:ascii="Arial" w:hAnsi="Arial" w:cs="Arial"/>
          <w:sz w:val="22"/>
          <w:szCs w:val="22"/>
        </w:rPr>
        <w:t>przedmiotem zamówienia, wykonamy sami bez udziału podwykonawców/ z udziałem podwykonawców w następującym zakresie ______________.</w:t>
      </w:r>
    </w:p>
    <w:p w:rsidR="00B15ED3" w:rsidRPr="001623C7" w:rsidRDefault="00B92ED2" w:rsidP="00B15ED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Uważamy się za związanych niniejszą ofertą przez czas wskazany w SIWZ, tj. przez okres 30 dni od upływu terminu składania ofert.</w:t>
      </w:r>
      <w:r w:rsidR="00B15ED3" w:rsidRPr="00B15ED3">
        <w:rPr>
          <w:rFonts w:ascii="Arial" w:hAnsi="Arial" w:cs="Arial"/>
          <w:sz w:val="22"/>
          <w:szCs w:val="22"/>
        </w:rPr>
        <w:t xml:space="preserve"> </w:t>
      </w:r>
      <w:r w:rsidR="00B15ED3" w:rsidRPr="001623C7">
        <w:rPr>
          <w:rFonts w:ascii="Arial" w:hAnsi="Arial" w:cs="Arial"/>
          <w:sz w:val="22"/>
          <w:szCs w:val="22"/>
        </w:rPr>
        <w:t xml:space="preserve">Na potwierdzenie powyższego wnieśliśmy wadium w wysokości </w:t>
      </w:r>
      <w:r w:rsidR="00B15ED3">
        <w:rPr>
          <w:rFonts w:ascii="Arial" w:hAnsi="Arial" w:cs="Arial"/>
          <w:sz w:val="22"/>
          <w:szCs w:val="22"/>
        </w:rPr>
        <w:t>5</w:t>
      </w:r>
      <w:r w:rsidR="00B15ED3" w:rsidRPr="001623C7">
        <w:rPr>
          <w:rFonts w:ascii="Arial" w:hAnsi="Arial" w:cs="Arial"/>
          <w:sz w:val="22"/>
          <w:szCs w:val="22"/>
        </w:rPr>
        <w:t xml:space="preserve">.000,00 zł, w formie ______________. </w:t>
      </w:r>
    </w:p>
    <w:p w:rsidR="00B15ED3" w:rsidRPr="001623C7" w:rsidRDefault="00B15ED3" w:rsidP="00B15ED3">
      <w:pPr>
        <w:spacing w:before="60"/>
        <w:ind w:left="426" w:right="-1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Jednocześnie wskazujemy adres / numer rachunku *, na które należy zwrócić wadium: ________________________________________________________________________.</w:t>
      </w:r>
    </w:p>
    <w:p w:rsidR="00775815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Zobowiązujemy się do wniesienia zabezpieczenia należytego wykonania umowy w wysokości </w:t>
      </w:r>
      <w:r w:rsidR="003E6BFF">
        <w:rPr>
          <w:rFonts w:ascii="Arial" w:hAnsi="Arial" w:cs="Arial"/>
          <w:sz w:val="22"/>
          <w:szCs w:val="22"/>
        </w:rPr>
        <w:t>5</w:t>
      </w:r>
      <w:r w:rsidRPr="001623C7">
        <w:rPr>
          <w:rFonts w:ascii="Arial" w:hAnsi="Arial" w:cs="Arial"/>
          <w:sz w:val="22"/>
          <w:szCs w:val="22"/>
        </w:rPr>
        <w:t>% wartości brutto.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Istotne postanowienia umowy Zamawiającego akceptujemy bez zastrzeżeń i zobowiązujemy się w przypadku wyboru naszej oferty do zawarcia umowy na wyżej wymienionych warunkach w miejscu i terminie wyznaczonym przez Zamawiającego. Akceptujemy również warunki płatności określone przez Zamawiającego w Specyfikacji. Oświadczamy, iż nie umieścimy lub nie będziemy żądać umieszczania w zawieranej umowie po wyborze naszej oferty, jakichkolwiek postanowień za wyjątkiem postanowień o charakterze informacyjnych lub wskazujących na sposób wykonywania umowy w zakresie komunikacji stron i form tej komunikacji.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lastRenderedPageBreak/>
        <w:t>Akceptujemy przewidzianą przez Zamawiającego możliwość dokonania zmiany postanowień przyszłej umowy w stosunku do treści niniejszej oferty zgodnie z warunkami określonymi w Rozdziale XVI ust. 4 specyfikacji istotnych warunków zamówienia.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iż – za wyjątkiem informacji i dokumentów zawartych w ofercie na stronach nr 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Wszelką korespondencję w sprawie niniejszego postępowania należy kierować na poniższy adres: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Nr faksu + e-mail: ____________________________________________________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Osoba do kontaktu: ________________________________________________________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952A83">
      <w:pPr>
        <w:numPr>
          <w:ilvl w:val="0"/>
          <w:numId w:val="7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___________________________________________________________________________</w:t>
      </w:r>
    </w:p>
    <w:p w:rsidR="00D744A5" w:rsidRPr="001623C7" w:rsidRDefault="00B92ED2" w:rsidP="00D744A5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- 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A135D" w:rsidRPr="001623C7" w:rsidRDefault="005A7056" w:rsidP="00952A83">
      <w:pPr>
        <w:pStyle w:val="Tekstpodstawowy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1623C7">
        <w:rPr>
          <w:rFonts w:ascii="Arial" w:hAnsi="Arial" w:cs="Arial"/>
          <w:szCs w:val="22"/>
        </w:rPr>
        <w:t>Ofertę wraz z dokumentami wymienionymi w punkcie 12 składamy na ___ stronach.</w:t>
      </w:r>
    </w:p>
    <w:p w:rsidR="005A135D" w:rsidRPr="001623C7" w:rsidRDefault="005A135D" w:rsidP="00BD7C7E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rPr>
          <w:rFonts w:ascii="Arial" w:hAnsi="Arial" w:cs="Arial"/>
          <w:bCs/>
          <w:sz w:val="20"/>
          <w:szCs w:val="20"/>
        </w:rPr>
      </w:pPr>
      <w:r w:rsidRPr="001623C7">
        <w:rPr>
          <w:rFonts w:ascii="Arial" w:hAnsi="Arial" w:cs="Arial"/>
          <w:b/>
          <w:bCs/>
          <w:sz w:val="20"/>
          <w:szCs w:val="20"/>
        </w:rPr>
        <w:t xml:space="preserve">*/ </w:t>
      </w:r>
      <w:r w:rsidRPr="001623C7">
        <w:rPr>
          <w:rFonts w:ascii="Arial" w:hAnsi="Arial" w:cs="Arial"/>
          <w:bCs/>
          <w:sz w:val="20"/>
          <w:szCs w:val="20"/>
        </w:rPr>
        <w:t>niepotrzebne skreślić</w:t>
      </w:r>
    </w:p>
    <w:p w:rsidR="00D744A5" w:rsidRPr="001623C7" w:rsidRDefault="00B92ED2">
      <w:pPr>
        <w:rPr>
          <w:rFonts w:ascii="Arial" w:hAnsi="Arial" w:cs="Arial"/>
          <w:b/>
          <w:bCs/>
          <w:sz w:val="20"/>
          <w:szCs w:val="20"/>
        </w:rPr>
      </w:pPr>
      <w:r w:rsidRPr="001623C7">
        <w:rPr>
          <w:rFonts w:ascii="Arial" w:hAnsi="Arial" w:cs="Arial"/>
          <w:b/>
          <w:bCs/>
          <w:sz w:val="20"/>
          <w:szCs w:val="20"/>
        </w:rPr>
        <w:br w:type="page"/>
      </w:r>
    </w:p>
    <w:p w:rsidR="00DF032D" w:rsidRPr="001623C7" w:rsidRDefault="00DF032D" w:rsidP="005A135D">
      <w:pPr>
        <w:rPr>
          <w:rFonts w:ascii="Arial" w:hAnsi="Arial" w:cs="Arial"/>
          <w:b/>
          <w:bCs/>
          <w:sz w:val="20"/>
          <w:szCs w:val="20"/>
        </w:rPr>
      </w:pPr>
    </w:p>
    <w:p w:rsidR="00DF032D" w:rsidRPr="001623C7" w:rsidRDefault="006528C0" w:rsidP="005A135D">
      <w:pPr>
        <w:rPr>
          <w:rFonts w:ascii="Arial" w:hAnsi="Arial" w:cs="Arial"/>
          <w:bCs/>
          <w:sz w:val="20"/>
          <w:szCs w:val="20"/>
        </w:rPr>
      </w:pPr>
      <w:r w:rsidRPr="006528C0">
        <w:rPr>
          <w:rFonts w:ascii="Arial" w:hAnsi="Arial" w:cs="Arial"/>
          <w:b/>
          <w:i/>
          <w:sz w:val="18"/>
        </w:rPr>
        <w:pict>
          <v:roundrect id="_x0000_s1026" style="position:absolute;margin-left:2.4pt;margin-top:6.55pt;width:214.5pt;height:80.8pt;z-index:251653632" arcsize="10923f" filled="f"/>
        </w:pict>
      </w:r>
    </w:p>
    <w:p w:rsidR="005A135D" w:rsidRPr="001623C7" w:rsidRDefault="007779F7" w:rsidP="005A135D">
      <w:pPr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t>Załącznik nr 4 do SIWZ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CE7959" w:rsidRDefault="00CE7959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>
        <w:rPr>
          <w:rFonts w:ascii="Arial" w:hAnsi="Arial" w:cs="Arial"/>
          <w:b w:val="0"/>
          <w:sz w:val="20"/>
        </w:rPr>
        <w:t xml:space="preserve">            </w:t>
      </w:r>
      <w:r w:rsidRPr="00CE7959">
        <w:rPr>
          <w:rFonts w:ascii="Arial" w:hAnsi="Arial" w:cs="Arial"/>
          <w:b w:val="0"/>
          <w:sz w:val="20"/>
        </w:rPr>
        <w:t xml:space="preserve"> </w:t>
      </w:r>
      <w:r w:rsidR="005A7056" w:rsidRPr="00CE7959">
        <w:rPr>
          <w:rFonts w:ascii="Arial" w:hAnsi="Arial" w:cs="Arial"/>
          <w:b w:val="0"/>
          <w:sz w:val="20"/>
        </w:rPr>
        <w:t>(pieczęć adresowa Wykonawcy)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B92ED2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Pr="001623C7">
        <w:rPr>
          <w:b/>
          <w:color w:val="auto"/>
          <w:sz w:val="22"/>
          <w:szCs w:val="22"/>
        </w:rPr>
        <w:t xml:space="preserve">roboty </w:t>
      </w:r>
      <w:r w:rsidR="005476F5" w:rsidRPr="005476F5">
        <w:rPr>
          <w:b/>
          <w:color w:val="auto"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color w:val="auto"/>
          <w:sz w:val="22"/>
          <w:szCs w:val="22"/>
        </w:rPr>
        <w:t xml:space="preserve">, oświadczamy </w:t>
      </w:r>
      <w:r w:rsidRPr="001623C7">
        <w:rPr>
          <w:color w:val="auto"/>
          <w:sz w:val="22"/>
          <w:szCs w:val="22"/>
          <w:u w:val="single"/>
        </w:rPr>
        <w:t>że zgodnie z art. 22 ust. 1 pkt 1-4 ustawy z dnia 29 stycznia 2004 r.</w:t>
      </w:r>
      <w:r w:rsidRPr="001623C7">
        <w:rPr>
          <w:color w:val="auto"/>
          <w:sz w:val="22"/>
          <w:szCs w:val="22"/>
        </w:rPr>
        <w:t xml:space="preserve"> - Prawo zamówień publicznych (</w:t>
      </w:r>
      <w:proofErr w:type="spellStart"/>
      <w:r w:rsidRPr="001623C7">
        <w:rPr>
          <w:color w:val="auto"/>
          <w:sz w:val="22"/>
          <w:szCs w:val="22"/>
        </w:rPr>
        <w:t>Dz.U</w:t>
      </w:r>
      <w:proofErr w:type="spellEnd"/>
      <w:r w:rsidRPr="001623C7">
        <w:rPr>
          <w:color w:val="auto"/>
          <w:sz w:val="22"/>
          <w:szCs w:val="22"/>
        </w:rPr>
        <w:t>. z 2010 r. Nr 113 poz. 759, ze zm.):</w:t>
      </w:r>
    </w:p>
    <w:p w:rsidR="005A135D" w:rsidRPr="001623C7" w:rsidRDefault="005A135D" w:rsidP="00BD7C7E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Cs w:val="22"/>
        </w:rPr>
      </w:pP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posiadamy uprawnienia do wykonywania określonej działalności lub czynności,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posiadamy wiedzę i doświadczenie, zapewniającą realizację niniejszego zamówienia/,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dysponujemy odpowiednim potencjałem  technicznym oraz osobami zdolnymi do wykonania zamówienia,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5A135D">
      <w:pPr>
        <w:rPr>
          <w:rFonts w:ascii="Arial" w:hAnsi="Arial" w:cs="Arial"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Cs/>
          <w:sz w:val="22"/>
        </w:rPr>
      </w:pPr>
    </w:p>
    <w:p w:rsidR="005A135D" w:rsidRPr="001623C7" w:rsidRDefault="00CE7959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Podpis</w:t>
      </w:r>
      <w:r w:rsidR="00B92ED2" w:rsidRPr="001623C7">
        <w:rPr>
          <w:rFonts w:ascii="Arial" w:hAnsi="Arial" w:cs="Arial"/>
          <w:i/>
          <w:sz w:val="20"/>
          <w:szCs w:val="20"/>
          <w:u w:val="single"/>
        </w:rPr>
        <w:t xml:space="preserve">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5A135D" w:rsidRPr="001623C7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br w:type="page"/>
      </w:r>
      <w:r w:rsidRPr="001623C7">
        <w:rPr>
          <w:rFonts w:ascii="Arial" w:hAnsi="Arial" w:cs="Arial"/>
          <w:b/>
          <w:bCs/>
          <w:sz w:val="22"/>
        </w:rPr>
        <w:lastRenderedPageBreak/>
        <w:t>Załącznik nr 5 do SIWZ</w:t>
      </w:r>
    </w:p>
    <w:p w:rsidR="005A135D" w:rsidRPr="001623C7" w:rsidRDefault="006528C0" w:rsidP="005A135D">
      <w:pPr>
        <w:jc w:val="right"/>
        <w:rPr>
          <w:rFonts w:ascii="Arial" w:hAnsi="Arial" w:cs="Arial"/>
          <w:b/>
          <w:bCs/>
          <w:sz w:val="22"/>
        </w:rPr>
      </w:pPr>
      <w:r w:rsidRPr="006528C0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-22.6pt;width:214.5pt;height:78.2pt;z-index:251654656" arcsize="10923f" filled="f"/>
        </w:pict>
      </w:r>
    </w:p>
    <w:p w:rsidR="005A135D" w:rsidRPr="001623C7" w:rsidRDefault="005A135D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1623C7">
        <w:rPr>
          <w:rFonts w:ascii="Arial" w:hAnsi="Arial" w:cs="Arial"/>
          <w:b w:val="0"/>
        </w:rPr>
        <w:t xml:space="preserve">          (pieczęć adresowa Wykonawcy)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1623C7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1623C7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5476F5">
        <w:rPr>
          <w:b/>
          <w:color w:val="auto"/>
          <w:sz w:val="22"/>
          <w:szCs w:val="22"/>
        </w:rPr>
        <w:t>roboty</w:t>
      </w:r>
      <w:r w:rsidR="005476F5" w:rsidRPr="005476F5">
        <w:rPr>
          <w:b/>
          <w:color w:val="auto"/>
          <w:sz w:val="22"/>
          <w:szCs w:val="22"/>
        </w:rPr>
        <w:t xml:space="preserve"> 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color w:val="auto"/>
          <w:sz w:val="22"/>
          <w:szCs w:val="22"/>
        </w:rPr>
        <w:t>, oświadczamy, iż nie podlegamy wykluczeniu na podstawie przesłanki art.</w:t>
      </w:r>
      <w:r w:rsidRPr="001623C7">
        <w:rPr>
          <w:rFonts w:eastAsia="TimesNewRoman"/>
          <w:color w:val="auto"/>
          <w:sz w:val="22"/>
          <w:szCs w:val="22"/>
        </w:rPr>
        <w:t xml:space="preserve"> 24 ust. 1 </w:t>
      </w:r>
      <w:r w:rsidRPr="001623C7">
        <w:rPr>
          <w:color w:val="auto"/>
          <w:sz w:val="22"/>
          <w:szCs w:val="22"/>
          <w:u w:val="single"/>
        </w:rPr>
        <w:t>ustawy z dnia 29 stycznia 2004 r.</w:t>
      </w:r>
      <w:r w:rsidRPr="001623C7">
        <w:rPr>
          <w:color w:val="auto"/>
          <w:sz w:val="22"/>
          <w:szCs w:val="22"/>
        </w:rPr>
        <w:t xml:space="preserve"> - Prawo zamówień publicznych (Dz. U. z 2010 r. Nr 113 poz. 759, ze zm.).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B92ED2" w:rsidP="005A135D">
      <w:pPr>
        <w:rPr>
          <w:rFonts w:ascii="Arial" w:hAnsi="Arial" w:cs="Arial"/>
          <w:bCs/>
          <w:i/>
          <w:sz w:val="22"/>
        </w:rPr>
      </w:pPr>
      <w:r w:rsidRPr="001623C7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1623C7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br w:type="page"/>
      </w:r>
      <w:r w:rsidRPr="001623C7">
        <w:rPr>
          <w:rFonts w:ascii="Arial" w:hAnsi="Arial" w:cs="Arial"/>
          <w:b/>
          <w:bCs/>
          <w:sz w:val="22"/>
        </w:rPr>
        <w:lastRenderedPageBreak/>
        <w:t>Załącznik nr 6 do SIWZ</w:t>
      </w:r>
    </w:p>
    <w:p w:rsidR="005A135D" w:rsidRPr="001623C7" w:rsidRDefault="006528C0" w:rsidP="005A135D">
      <w:pPr>
        <w:jc w:val="right"/>
        <w:rPr>
          <w:rFonts w:ascii="Arial" w:hAnsi="Arial" w:cs="Arial"/>
          <w:b/>
          <w:bCs/>
          <w:sz w:val="22"/>
        </w:rPr>
      </w:pPr>
      <w:r w:rsidRPr="006528C0">
        <w:rPr>
          <w:rFonts w:ascii="Arial" w:hAnsi="Arial" w:cs="Arial"/>
          <w:b/>
          <w:i/>
          <w:sz w:val="18"/>
        </w:rPr>
        <w:pict>
          <v:roundrect id="_x0000_s1029" style="position:absolute;left:0;text-align:left;margin-left:-.4pt;margin-top:-27.45pt;width:214.5pt;height:78.2pt;z-index:251657728" arcsize="10923f" filled="f"/>
        </w:pict>
      </w:r>
    </w:p>
    <w:p w:rsidR="005A135D" w:rsidRPr="001623C7" w:rsidRDefault="007779F7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1623C7">
        <w:rPr>
          <w:rFonts w:ascii="Arial" w:hAnsi="Arial" w:cs="Arial"/>
          <w:b w:val="0"/>
        </w:rPr>
        <w:t xml:space="preserve">         (pieczęć adresowa Wykonawcy)</w:t>
      </w:r>
    </w:p>
    <w:p w:rsidR="005A135D" w:rsidRPr="005B7409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5B7409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1623C7" w:rsidRDefault="00B92ED2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1623C7">
        <w:rPr>
          <w:rFonts w:ascii="Arial" w:hAnsi="Arial" w:cs="Arial"/>
          <w:color w:val="auto"/>
          <w:sz w:val="32"/>
        </w:rPr>
        <w:t>WYKAZ WYKONANYCH ROBÓT BUDOWLANYCH</w:t>
      </w:r>
    </w:p>
    <w:p w:rsidR="005A135D" w:rsidRPr="005B7409" w:rsidRDefault="005A135D" w:rsidP="008C428F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:rsidR="005A135D" w:rsidRPr="008C428F" w:rsidRDefault="00B92ED2" w:rsidP="008C428F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C428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8C428F" w:rsidRPr="008C428F">
        <w:rPr>
          <w:rFonts w:ascii="Arial" w:hAnsi="Arial" w:cs="Arial"/>
          <w:b/>
          <w:sz w:val="22"/>
          <w:szCs w:val="22"/>
        </w:rPr>
        <w:t xml:space="preserve">roboty </w:t>
      </w:r>
      <w:r w:rsidR="005476F5" w:rsidRPr="005476F5">
        <w:rPr>
          <w:rFonts w:ascii="Arial" w:hAnsi="Arial" w:cs="Arial"/>
          <w:b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8C428F">
        <w:rPr>
          <w:rFonts w:ascii="Arial" w:hAnsi="Arial" w:cs="Arial"/>
          <w:b/>
          <w:sz w:val="22"/>
          <w:szCs w:val="22"/>
        </w:rPr>
        <w:t xml:space="preserve">, </w:t>
      </w:r>
      <w:r w:rsidRPr="008C428F">
        <w:rPr>
          <w:rFonts w:ascii="Arial" w:hAnsi="Arial" w:cs="Arial"/>
          <w:sz w:val="22"/>
          <w:szCs w:val="22"/>
        </w:rPr>
        <w:t>oświadczamy, że wykonaliśmy w</w:t>
      </w:r>
      <w:r w:rsidR="00D81BFA" w:rsidRPr="008C428F">
        <w:rPr>
          <w:rFonts w:ascii="Arial" w:hAnsi="Arial" w:cs="Arial"/>
          <w:sz w:val="22"/>
          <w:szCs w:val="22"/>
        </w:rPr>
        <w:t> </w:t>
      </w:r>
      <w:r w:rsidR="007779F7" w:rsidRPr="008C428F">
        <w:rPr>
          <w:rFonts w:ascii="Arial" w:hAnsi="Arial" w:cs="Arial"/>
          <w:sz w:val="22"/>
          <w:szCs w:val="22"/>
        </w:rPr>
        <w:t xml:space="preserve">okresie ostatnich </w:t>
      </w:r>
      <w:r w:rsidR="006F0E27" w:rsidRPr="008C428F">
        <w:rPr>
          <w:rFonts w:ascii="Arial" w:hAnsi="Arial" w:cs="Arial"/>
          <w:sz w:val="22"/>
          <w:szCs w:val="22"/>
        </w:rPr>
        <w:t>pięciu</w:t>
      </w:r>
      <w:r w:rsidR="007779F7" w:rsidRPr="008C428F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Pr="008C428F">
        <w:rPr>
          <w:rFonts w:ascii="Arial" w:hAnsi="Arial" w:cs="Arial"/>
          <w:sz w:val="22"/>
          <w:szCs w:val="22"/>
        </w:rPr>
        <w:t>roboty budowlane spełniające wymagania Zamawiającego:</w:t>
      </w:r>
    </w:p>
    <w:p w:rsidR="005A135D" w:rsidRPr="005B7409" w:rsidRDefault="005A135D" w:rsidP="008C428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3969"/>
        <w:gridCol w:w="1417"/>
        <w:gridCol w:w="1985"/>
        <w:gridCol w:w="1842"/>
      </w:tblGrid>
      <w:tr w:rsidR="008C428F" w:rsidRPr="001623C7" w:rsidTr="00E72528">
        <w:tc>
          <w:tcPr>
            <w:tcW w:w="496" w:type="dxa"/>
            <w:shd w:val="clear" w:color="auto" w:fill="D9D9D9"/>
            <w:vAlign w:val="center"/>
          </w:tcPr>
          <w:p w:rsidR="008C428F" w:rsidRPr="001623C7" w:rsidRDefault="008C428F" w:rsidP="005872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23C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969" w:type="dxa"/>
            <w:shd w:val="clear" w:color="auto" w:fill="D9D9D9"/>
            <w:vAlign w:val="center"/>
          </w:tcPr>
          <w:p w:rsidR="008C428F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Przedmiot roboty budowlanej</w:t>
            </w:r>
          </w:p>
          <w:p w:rsidR="008C428F" w:rsidRPr="001623C7" w:rsidRDefault="008C428F" w:rsidP="000B1C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(należy precyzyjnie wskazać, biorąc pod uwagę wymogi zawarte w warunku nr </w:t>
            </w:r>
            <w:r w:rsidR="000B1C6C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8C428F" w:rsidRPr="001623C7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Wartość wykonanej roboty budowlanej (brutto) + waluta</w:t>
            </w:r>
          </w:p>
        </w:tc>
      </w:tr>
      <w:tr w:rsidR="005A135D" w:rsidRPr="001623C7" w:rsidTr="00E72528">
        <w:tc>
          <w:tcPr>
            <w:tcW w:w="496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5A135D" w:rsidRPr="001623C7" w:rsidTr="00E72528">
        <w:tc>
          <w:tcPr>
            <w:tcW w:w="496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5B7409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5B7409" w:rsidRDefault="00B92ED2" w:rsidP="00BD7C7E">
      <w:pPr>
        <w:jc w:val="both"/>
        <w:rPr>
          <w:rFonts w:ascii="Arial" w:hAnsi="Arial" w:cs="Arial"/>
          <w:sz w:val="22"/>
          <w:szCs w:val="22"/>
        </w:rPr>
      </w:pPr>
      <w:r w:rsidRPr="005B7409">
        <w:rPr>
          <w:rFonts w:ascii="Arial" w:hAnsi="Arial" w:cs="Arial"/>
          <w:sz w:val="22"/>
          <w:szCs w:val="22"/>
        </w:rPr>
        <w:t>Niniejszym dołączamy dokumenty potwierdzające, że roboty budowlane wyszczególnione w </w:t>
      </w:r>
      <w:r w:rsidRPr="005B7409">
        <w:rPr>
          <w:rFonts w:ascii="Arial" w:hAnsi="Arial" w:cs="Arial"/>
          <w:i/>
          <w:sz w:val="22"/>
          <w:szCs w:val="22"/>
        </w:rPr>
        <w:t>Wykazie wykonanych robót budowlanych</w:t>
      </w:r>
      <w:r w:rsidRPr="005B7409">
        <w:rPr>
          <w:rFonts w:ascii="Arial" w:hAnsi="Arial" w:cs="Arial"/>
          <w:sz w:val="22"/>
          <w:szCs w:val="22"/>
        </w:rPr>
        <w:t xml:space="preserve"> zostały wykonanie zgodnie z zasadami sztuki budowlanej i prawidłowo ukończone.</w:t>
      </w:r>
    </w:p>
    <w:p w:rsidR="005A135D" w:rsidRPr="005B7409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5B7409" w:rsidRDefault="00B92ED2" w:rsidP="00BD7C7E">
      <w:pPr>
        <w:pStyle w:val="Standardowy0"/>
        <w:jc w:val="both"/>
        <w:rPr>
          <w:rFonts w:cs="Arial"/>
        </w:rPr>
      </w:pPr>
      <w:r w:rsidRPr="005B7409">
        <w:rPr>
          <w:rFonts w:cs="Arial"/>
        </w:rPr>
        <w:t>Miejsce i data ……………………</w:t>
      </w:r>
    </w:p>
    <w:p w:rsidR="005A135D" w:rsidRPr="005B7409" w:rsidRDefault="005A135D" w:rsidP="005A135D">
      <w:pPr>
        <w:pStyle w:val="Standardowy0"/>
        <w:jc w:val="both"/>
        <w:rPr>
          <w:rFonts w:cs="Arial"/>
          <w:sz w:val="22"/>
          <w:szCs w:val="22"/>
        </w:rPr>
      </w:pPr>
    </w:p>
    <w:p w:rsidR="005A135D" w:rsidRPr="005B7409" w:rsidRDefault="005A135D" w:rsidP="005A135D">
      <w:pPr>
        <w:rPr>
          <w:rFonts w:ascii="Arial" w:hAnsi="Arial" w:cs="Arial"/>
          <w:bCs/>
          <w:sz w:val="22"/>
          <w:szCs w:val="22"/>
        </w:rPr>
      </w:pPr>
    </w:p>
    <w:p w:rsidR="00B77FF7" w:rsidRPr="005B7409" w:rsidRDefault="00B92ED2" w:rsidP="003B11FC">
      <w:pPr>
        <w:rPr>
          <w:rFonts w:ascii="Arial" w:hAnsi="Arial" w:cs="Arial"/>
          <w:sz w:val="22"/>
          <w:szCs w:val="22"/>
        </w:rPr>
      </w:pPr>
      <w:r w:rsidRPr="005B7409">
        <w:rPr>
          <w:rFonts w:ascii="Arial" w:hAnsi="Arial" w:cs="Arial"/>
          <w:sz w:val="20"/>
          <w:szCs w:val="20"/>
        </w:rPr>
        <w:t>Podpis i pieczęć uprawnionego przedstawiciela Wykonawcy ……………………………………</w:t>
      </w:r>
    </w:p>
    <w:p w:rsidR="00B77FF7" w:rsidRPr="001623C7" w:rsidRDefault="00B92ED2">
      <w:pPr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br w:type="page"/>
      </w:r>
    </w:p>
    <w:p w:rsidR="00CD52B2" w:rsidRPr="001623C7" w:rsidRDefault="00CD52B2" w:rsidP="005A135D">
      <w:pPr>
        <w:jc w:val="right"/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t>Załącznik nr 7 do SIWZ</w:t>
      </w:r>
    </w:p>
    <w:p w:rsidR="00A15E8A" w:rsidRPr="001623C7" w:rsidRDefault="006528C0" w:rsidP="00A15E8A">
      <w:pPr>
        <w:jc w:val="right"/>
        <w:rPr>
          <w:rFonts w:ascii="Arial" w:hAnsi="Arial" w:cs="Arial"/>
          <w:sz w:val="22"/>
          <w:szCs w:val="22"/>
        </w:rPr>
      </w:pPr>
      <w:r w:rsidRPr="006528C0">
        <w:rPr>
          <w:rFonts w:ascii="Arial" w:hAnsi="Arial" w:cs="Arial"/>
          <w:i/>
          <w:sz w:val="22"/>
          <w:szCs w:val="22"/>
        </w:rPr>
        <w:pict>
          <v:roundrect id="_x0000_s1031" style="position:absolute;left:0;text-align:left;margin-left:-.4pt;margin-top:7.3pt;width:214.5pt;height:78.2pt;z-index:251656704" arcsize="10923f" filled="f"/>
        </w:pict>
      </w:r>
      <w:r w:rsidR="00A15E8A" w:rsidRPr="001623C7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A15E8A" w:rsidRPr="001623C7" w:rsidRDefault="00A15E8A" w:rsidP="00A15E8A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1D655C" w:rsidRPr="001623C7" w:rsidRDefault="001D655C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3B11FC" w:rsidRPr="001623C7" w:rsidRDefault="003B11FC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Nagwek5"/>
        <w:numPr>
          <w:ilvl w:val="0"/>
          <w:numId w:val="0"/>
        </w:numPr>
        <w:rPr>
          <w:rFonts w:ascii="Arial" w:hAnsi="Arial" w:cs="Arial"/>
          <w:b w:val="0"/>
          <w:sz w:val="20"/>
          <w:u w:val="single"/>
        </w:rPr>
      </w:pPr>
      <w:r w:rsidRPr="001623C7">
        <w:rPr>
          <w:rFonts w:ascii="Arial" w:hAnsi="Arial" w:cs="Arial"/>
          <w:b w:val="0"/>
          <w:sz w:val="20"/>
        </w:rPr>
        <w:t xml:space="preserve">           (pieczęć adresowa Wykonawcy)</w:t>
      </w: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Nagwek1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1623C7">
        <w:rPr>
          <w:rFonts w:ascii="Arial" w:hAnsi="Arial" w:cs="Arial"/>
          <w:color w:val="auto"/>
          <w:sz w:val="22"/>
          <w:szCs w:val="22"/>
        </w:rPr>
        <w:t>WYKAZ OSÓB KTÓRE BĘDĄ UCZESTNICZYĆ W WYKONANIU ZAMÓWIENIA</w:t>
      </w:r>
    </w:p>
    <w:p w:rsidR="00A15E8A" w:rsidRPr="001623C7" w:rsidRDefault="00A15E8A" w:rsidP="00A15E8A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pl-PL"/>
        </w:rPr>
      </w:pPr>
    </w:p>
    <w:p w:rsidR="00A15E8A" w:rsidRPr="001623C7" w:rsidRDefault="00B92ED2" w:rsidP="00A15E8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623C7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6568AA" w:rsidRPr="008C428F">
        <w:rPr>
          <w:rFonts w:ascii="Arial" w:hAnsi="Arial" w:cs="Arial"/>
          <w:b/>
          <w:sz w:val="22"/>
          <w:szCs w:val="22"/>
        </w:rPr>
        <w:t xml:space="preserve">roboty </w:t>
      </w:r>
      <w:r w:rsidR="005476F5" w:rsidRPr="005476F5">
        <w:rPr>
          <w:rFonts w:ascii="Arial" w:hAnsi="Arial" w:cs="Arial"/>
          <w:b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rFonts w:ascii="Arial" w:hAnsi="Arial" w:cs="Arial"/>
          <w:b/>
          <w:sz w:val="22"/>
          <w:szCs w:val="22"/>
        </w:rPr>
        <w:t xml:space="preserve">, </w:t>
      </w:r>
      <w:r w:rsidRPr="001623C7">
        <w:rPr>
          <w:rFonts w:ascii="Arial" w:hAnsi="Arial" w:cs="Arial"/>
          <w:sz w:val="22"/>
          <w:szCs w:val="22"/>
        </w:rPr>
        <w:t>oświadczamy, że dysponujemy następującą/następującymi osobą/osobami zdolnymi do realizacji zamówienia:</w:t>
      </w: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tbl>
      <w:tblPr>
        <w:tblW w:w="9498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1275"/>
        <w:gridCol w:w="2835"/>
        <w:gridCol w:w="1701"/>
        <w:gridCol w:w="3119"/>
      </w:tblGrid>
      <w:tr w:rsidR="008139FB" w:rsidRPr="00CE7959" w:rsidTr="00E72528">
        <w:trPr>
          <w:trHeight w:val="1620"/>
          <w:jc w:val="center"/>
        </w:trPr>
        <w:tc>
          <w:tcPr>
            <w:tcW w:w="568" w:type="dxa"/>
            <w:shd w:val="clear" w:color="auto" w:fill="D9D9D9"/>
            <w:vAlign w:val="center"/>
          </w:tcPr>
          <w:p w:rsidR="008139FB" w:rsidRPr="00CE7959" w:rsidRDefault="00B92ED2" w:rsidP="007C68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795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8139FB" w:rsidRPr="00CE7959" w:rsidRDefault="00B92ED2" w:rsidP="007C68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7959">
              <w:rPr>
                <w:rFonts w:ascii="Arial" w:hAnsi="Arial" w:cs="Arial"/>
                <w:b/>
                <w:sz w:val="20"/>
                <w:szCs w:val="20"/>
              </w:rPr>
              <w:t>Imię i nazwisko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139FB" w:rsidRPr="00CE7959" w:rsidRDefault="00B92ED2" w:rsidP="007C68B2">
            <w:pPr>
              <w:spacing w:before="120"/>
              <w:ind w:left="426"/>
              <w:jc w:val="center"/>
              <w:rPr>
                <w:b/>
                <w:sz w:val="20"/>
                <w:szCs w:val="20"/>
              </w:rPr>
            </w:pPr>
            <w:r w:rsidRPr="000B1C6C">
              <w:rPr>
                <w:rFonts w:ascii="Arial" w:hAnsi="Arial" w:cs="Arial"/>
                <w:b/>
                <w:bCs/>
                <w:sz w:val="20"/>
                <w:szCs w:val="20"/>
              </w:rPr>
              <w:t>Stanowisko w realizacji zamówienia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2528" w:rsidRPr="000B1C6C">
              <w:rPr>
                <w:rFonts w:ascii="Arial" w:hAnsi="Arial" w:cs="Arial"/>
                <w:sz w:val="20"/>
                <w:szCs w:val="20"/>
              </w:rPr>
              <w:t>zgodnie z 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 xml:space="preserve">Warunkiem nr </w:t>
            </w:r>
            <w:r w:rsidR="000B1C6C" w:rsidRPr="000B1C6C">
              <w:rPr>
                <w:rFonts w:ascii="Arial" w:hAnsi="Arial" w:cs="Arial"/>
                <w:sz w:val="20"/>
                <w:szCs w:val="20"/>
              </w:rPr>
              <w:t>2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85238" w:rsidRPr="00CE7959" w:rsidRDefault="00B92ED2" w:rsidP="007C68B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CE7959">
              <w:rPr>
                <w:b/>
                <w:bCs/>
                <w:color w:val="auto"/>
                <w:sz w:val="20"/>
                <w:szCs w:val="20"/>
              </w:rPr>
              <w:t>Uprawnienia (branża</w:t>
            </w:r>
            <w:r w:rsidR="00F0425F">
              <w:rPr>
                <w:b/>
                <w:bCs/>
                <w:color w:val="auto"/>
                <w:sz w:val="20"/>
                <w:szCs w:val="20"/>
              </w:rPr>
              <w:t>, zakres nr uprawnień</w:t>
            </w:r>
            <w:r w:rsidRPr="00CE7959">
              <w:rPr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885238" w:rsidRPr="00CE7959" w:rsidRDefault="00B92ED2" w:rsidP="007C68B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CE7959">
              <w:rPr>
                <w:b/>
                <w:bCs/>
                <w:color w:val="auto"/>
                <w:sz w:val="20"/>
                <w:szCs w:val="20"/>
              </w:rPr>
              <w:t>Podstawa dysponowania</w:t>
            </w:r>
          </w:p>
        </w:tc>
      </w:tr>
      <w:tr w:rsidR="008139FB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8139FB" w:rsidRPr="00CE7959" w:rsidRDefault="00B92ED2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795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75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139FB" w:rsidRPr="00CE7959" w:rsidRDefault="008139FB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4565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275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CB4565" w:rsidRPr="00CE7959" w:rsidRDefault="00CB4565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425F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F0425F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75" w:type="dxa"/>
            <w:vAlign w:val="center"/>
          </w:tcPr>
          <w:p w:rsidR="00F0425F" w:rsidRPr="00CE7959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0425F" w:rsidRPr="00CE7959" w:rsidRDefault="00F0425F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425F" w:rsidRPr="00CE7959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F0425F" w:rsidRPr="00CE7959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5E8A" w:rsidRPr="001623C7" w:rsidRDefault="00A15E8A" w:rsidP="00A15E8A">
      <w:pPr>
        <w:tabs>
          <w:tab w:val="left" w:pos="6262"/>
        </w:tabs>
        <w:jc w:val="both"/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Default"/>
        <w:jc w:val="center"/>
        <w:rPr>
          <w:color w:val="auto"/>
          <w:sz w:val="22"/>
          <w:szCs w:val="22"/>
        </w:rPr>
      </w:pPr>
      <w:r w:rsidRPr="001623C7">
        <w:rPr>
          <w:b/>
          <w:bCs/>
          <w:color w:val="auto"/>
          <w:sz w:val="22"/>
          <w:szCs w:val="22"/>
        </w:rPr>
        <w:t>OŚWIADCZENIE</w:t>
      </w:r>
    </w:p>
    <w:p w:rsidR="00A15E8A" w:rsidRPr="001623C7" w:rsidRDefault="00B92ED2" w:rsidP="00A15E8A">
      <w:pPr>
        <w:pStyle w:val="Default"/>
        <w:jc w:val="both"/>
        <w:rPr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prowadzonym w trybie przetargu nieograniczonego na </w:t>
      </w:r>
      <w:r w:rsidR="006568AA" w:rsidRPr="008C428F">
        <w:rPr>
          <w:b/>
          <w:color w:val="auto"/>
          <w:sz w:val="22"/>
          <w:szCs w:val="22"/>
        </w:rPr>
        <w:t xml:space="preserve">roboty </w:t>
      </w:r>
      <w:r w:rsidR="005476F5" w:rsidRPr="005476F5">
        <w:rPr>
          <w:b/>
          <w:color w:val="auto"/>
          <w:sz w:val="22"/>
          <w:szCs w:val="22"/>
        </w:rPr>
        <w:t>budowlane polegająca na pracach remontowych nawierzchni sportowych i ogrodzenia oraz wykonanie ścianki treningowej, ogrodzenia i oświetlenia nawierzchni sportowych na terenie Ośrodka Kontroli Ruchu Lotniczego w Gdańsku</w:t>
      </w:r>
      <w:r w:rsidRPr="001623C7">
        <w:rPr>
          <w:color w:val="auto"/>
          <w:sz w:val="22"/>
          <w:szCs w:val="22"/>
        </w:rPr>
        <w:t xml:space="preserve"> oświadczam, że osoby, które będą uczestniczyć w wykonywaniu zamówienia, posiadają wymagane uprawnienia.</w:t>
      </w:r>
    </w:p>
    <w:p w:rsidR="005B7409" w:rsidRPr="001623C7" w:rsidRDefault="005B7409" w:rsidP="005B7409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B7409" w:rsidRPr="001623C7" w:rsidRDefault="005B7409" w:rsidP="005B7409">
      <w:pPr>
        <w:pStyle w:val="Standardowy0"/>
        <w:jc w:val="both"/>
        <w:rPr>
          <w:rFonts w:cs="Arial"/>
          <w:sz w:val="22"/>
          <w:szCs w:val="22"/>
        </w:rPr>
      </w:pPr>
      <w:r w:rsidRPr="001623C7">
        <w:rPr>
          <w:rFonts w:cs="Arial"/>
          <w:sz w:val="22"/>
          <w:szCs w:val="22"/>
        </w:rPr>
        <w:t>Miejsce i data ……………………</w:t>
      </w:r>
    </w:p>
    <w:p w:rsidR="005B7409" w:rsidRPr="001623C7" w:rsidRDefault="005B7409" w:rsidP="005B7409">
      <w:pPr>
        <w:rPr>
          <w:rFonts w:ascii="Arial" w:hAnsi="Arial" w:cs="Arial"/>
          <w:b/>
          <w:bCs/>
          <w:sz w:val="22"/>
        </w:rPr>
      </w:pPr>
    </w:p>
    <w:p w:rsidR="005B7409" w:rsidRPr="001623C7" w:rsidRDefault="005B7409" w:rsidP="005B7409">
      <w:pPr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CD52B2" w:rsidRPr="001623C7" w:rsidRDefault="00CD52B2" w:rsidP="006F0E27">
      <w:pPr>
        <w:jc w:val="both"/>
        <w:rPr>
          <w:rFonts w:ascii="Arial" w:hAnsi="Arial" w:cs="Arial"/>
          <w:sz w:val="16"/>
          <w:szCs w:val="16"/>
        </w:rPr>
      </w:pPr>
    </w:p>
    <w:sectPr w:rsidR="00CD52B2" w:rsidRPr="001623C7" w:rsidSect="00587270">
      <w:headerReference w:type="default" r:id="rId8"/>
      <w:footerReference w:type="even" r:id="rId9"/>
      <w:footerReference w:type="default" r:id="rId10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4D0" w:rsidRDefault="00EC34D0" w:rsidP="005A135D">
      <w:r>
        <w:separator/>
      </w:r>
    </w:p>
  </w:endnote>
  <w:endnote w:type="continuationSeparator" w:id="0">
    <w:p w:rsidR="00EC34D0" w:rsidRDefault="00EC34D0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3B" w:rsidRDefault="006528C0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F793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F793B" w:rsidRDefault="00BF793B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3B" w:rsidRDefault="00BF793B" w:rsidP="0085045F">
    <w:pPr>
      <w:pBdr>
        <w:top w:val="single" w:sz="4" w:space="1" w:color="auto"/>
      </w:pBdr>
      <w:jc w:val="center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R</w:t>
    </w:r>
    <w:r w:rsidRPr="00537B39">
      <w:rPr>
        <w:b/>
        <w:bCs/>
        <w:i/>
        <w:iCs/>
        <w:sz w:val="20"/>
        <w:szCs w:val="20"/>
      </w:rPr>
      <w:t>obot</w:t>
    </w:r>
    <w:r>
      <w:rPr>
        <w:b/>
        <w:bCs/>
        <w:i/>
        <w:iCs/>
        <w:sz w:val="20"/>
        <w:szCs w:val="20"/>
      </w:rPr>
      <w:t>y</w:t>
    </w:r>
    <w:r w:rsidRPr="00537B39">
      <w:rPr>
        <w:b/>
        <w:bCs/>
        <w:i/>
        <w:iCs/>
        <w:sz w:val="20"/>
        <w:szCs w:val="20"/>
      </w:rPr>
      <w:t xml:space="preserve"> budowlan</w:t>
    </w:r>
    <w:r>
      <w:rPr>
        <w:b/>
        <w:bCs/>
        <w:i/>
        <w:iCs/>
        <w:sz w:val="20"/>
        <w:szCs w:val="20"/>
      </w:rPr>
      <w:t>e</w:t>
    </w:r>
    <w:r w:rsidRPr="00537B39">
      <w:rPr>
        <w:b/>
        <w:bCs/>
        <w:i/>
        <w:iCs/>
        <w:sz w:val="20"/>
        <w:szCs w:val="20"/>
      </w:rPr>
      <w:t xml:space="preserve"> polegająca na pracach remontowych nawi</w:t>
    </w:r>
    <w:r>
      <w:rPr>
        <w:b/>
        <w:bCs/>
        <w:i/>
        <w:iCs/>
        <w:sz w:val="20"/>
        <w:szCs w:val="20"/>
      </w:rPr>
      <w:t>erzchni sportowych i ogrodzenia</w:t>
    </w:r>
  </w:p>
  <w:p w:rsidR="00BF793B" w:rsidRDefault="00BF793B" w:rsidP="0085045F">
    <w:pPr>
      <w:pBdr>
        <w:top w:val="single" w:sz="4" w:space="1" w:color="auto"/>
      </w:pBdr>
      <w:jc w:val="center"/>
      <w:rPr>
        <w:b/>
        <w:bCs/>
        <w:i/>
        <w:iCs/>
        <w:sz w:val="20"/>
        <w:szCs w:val="20"/>
      </w:rPr>
    </w:pPr>
    <w:r w:rsidRPr="00537B39">
      <w:rPr>
        <w:b/>
        <w:bCs/>
        <w:i/>
        <w:iCs/>
        <w:sz w:val="20"/>
        <w:szCs w:val="20"/>
      </w:rPr>
      <w:t>oraz wykonanie ścianki treningowej, ogrodzenia i ośw</w:t>
    </w:r>
    <w:r>
      <w:rPr>
        <w:b/>
        <w:bCs/>
        <w:i/>
        <w:iCs/>
        <w:sz w:val="20"/>
        <w:szCs w:val="20"/>
      </w:rPr>
      <w:t>ietlenia nawierzchni sportowych</w:t>
    </w:r>
  </w:p>
  <w:p w:rsidR="00BF793B" w:rsidRPr="00ED67A8" w:rsidRDefault="00BF793B" w:rsidP="0085045F">
    <w:pPr>
      <w:pBdr>
        <w:top w:val="single" w:sz="4" w:space="1" w:color="auto"/>
      </w:pBdr>
      <w:jc w:val="center"/>
      <w:rPr>
        <w:b/>
        <w:i/>
        <w:sz w:val="20"/>
        <w:szCs w:val="20"/>
      </w:rPr>
    </w:pPr>
    <w:r w:rsidRPr="00537B39">
      <w:rPr>
        <w:b/>
        <w:bCs/>
        <w:i/>
        <w:iCs/>
        <w:sz w:val="20"/>
        <w:szCs w:val="20"/>
      </w:rPr>
      <w:t>na terenie Ośrodka Kontroli Ruchu Lotniczego w Gdańsku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4D0" w:rsidRDefault="00EC34D0" w:rsidP="005A135D">
      <w:r>
        <w:separator/>
      </w:r>
    </w:p>
  </w:footnote>
  <w:footnote w:type="continuationSeparator" w:id="0">
    <w:p w:rsidR="00EC34D0" w:rsidRDefault="00EC34D0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3B" w:rsidRDefault="00BF793B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9940" cy="718820"/>
          <wp:effectExtent l="19050" t="0" r="0" b="0"/>
          <wp:docPr id="6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940" cy="718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793B" w:rsidRDefault="00BF793B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>AJZ-224-</w:t>
    </w:r>
    <w:r w:rsidR="001C571C">
      <w:rPr>
        <w:b/>
        <w:bCs/>
        <w:i/>
        <w:lang w:val="pl-PL"/>
      </w:rPr>
      <w:t>103</w:t>
    </w:r>
    <w:r>
      <w:rPr>
        <w:b/>
        <w:bCs/>
        <w:i/>
        <w:lang w:val="pl-PL"/>
      </w:rPr>
      <w:t>/2012</w:t>
    </w:r>
  </w:p>
  <w:p w:rsidR="00BF793B" w:rsidRPr="00D12384" w:rsidRDefault="00BF793B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</w:p>
  <w:p w:rsidR="00BF793B" w:rsidRDefault="00BF793B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00E4A7A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134111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FA68FF2C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CA9C65F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8"/>
    <w:multiLevelType w:val="multilevel"/>
    <w:tmpl w:val="4BA68FB2"/>
    <w:name w:val="WW8Num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7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8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)"/>
      <w:lvlJc w:val="left"/>
      <w:pPr>
        <w:tabs>
          <w:tab w:val="num" w:pos="1647"/>
        </w:tabs>
      </w:pPr>
      <w:rPr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</w:pPr>
    </w:lvl>
    <w:lvl w:ilvl="3">
      <w:start w:val="1"/>
      <w:numFmt w:val="decimal"/>
      <w:lvlText w:val="%4."/>
      <w:lvlJc w:val="left"/>
      <w:pPr>
        <w:tabs>
          <w:tab w:val="num" w:pos="3087"/>
        </w:tabs>
      </w:pPr>
    </w:lvl>
    <w:lvl w:ilvl="4">
      <w:start w:val="1"/>
      <w:numFmt w:val="lowerLetter"/>
      <w:lvlText w:val="%5."/>
      <w:lvlJc w:val="left"/>
      <w:pPr>
        <w:tabs>
          <w:tab w:val="num" w:pos="3807"/>
        </w:tabs>
      </w:pPr>
    </w:lvl>
    <w:lvl w:ilvl="5">
      <w:start w:val="1"/>
      <w:numFmt w:val="lowerRoman"/>
      <w:lvlText w:val="%6."/>
      <w:lvlJc w:val="right"/>
      <w:pPr>
        <w:tabs>
          <w:tab w:val="num" w:pos="4527"/>
        </w:tabs>
      </w:pPr>
    </w:lvl>
    <w:lvl w:ilvl="6">
      <w:start w:val="1"/>
      <w:numFmt w:val="decimal"/>
      <w:lvlText w:val="%7."/>
      <w:lvlJc w:val="left"/>
      <w:pPr>
        <w:tabs>
          <w:tab w:val="num" w:pos="5247"/>
        </w:tabs>
      </w:pPr>
    </w:lvl>
    <w:lvl w:ilvl="7">
      <w:start w:val="1"/>
      <w:numFmt w:val="lowerLetter"/>
      <w:lvlText w:val="%8."/>
      <w:lvlJc w:val="left"/>
      <w:pPr>
        <w:tabs>
          <w:tab w:val="num" w:pos="5967"/>
        </w:tabs>
      </w:pPr>
    </w:lvl>
    <w:lvl w:ilvl="8">
      <w:start w:val="1"/>
      <w:numFmt w:val="lowerRoman"/>
      <w:lvlText w:val="%9."/>
      <w:lvlJc w:val="right"/>
      <w:pPr>
        <w:tabs>
          <w:tab w:val="num" w:pos="6687"/>
        </w:tabs>
      </w:pPr>
    </w:lvl>
  </w:abstractNum>
  <w:abstractNum w:abstractNumId="9">
    <w:nsid w:val="00E33420"/>
    <w:multiLevelType w:val="hybridMultilevel"/>
    <w:tmpl w:val="668A1BC2"/>
    <w:lvl w:ilvl="0" w:tplc="EA101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1B24683"/>
    <w:multiLevelType w:val="multilevel"/>
    <w:tmpl w:val="C090C4F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01FE296F"/>
    <w:multiLevelType w:val="hybridMultilevel"/>
    <w:tmpl w:val="678035DC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A30A575E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F166E4"/>
    <w:multiLevelType w:val="multilevel"/>
    <w:tmpl w:val="A8E49C1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  <w:color w:val="auto"/>
        <w:sz w:val="28"/>
      </w:rPr>
    </w:lvl>
    <w:lvl w:ilvl="4">
      <w:start w:val="1"/>
      <w:numFmt w:val="bullet"/>
      <w:lvlText w:val=""/>
      <w:lvlJc w:val="left"/>
      <w:pPr>
        <w:tabs>
          <w:tab w:val="num" w:pos="1758"/>
        </w:tabs>
        <w:ind w:left="1758" w:hanging="511"/>
      </w:pPr>
      <w:rPr>
        <w:rFonts w:ascii="Symbol" w:hAnsi="Symbol" w:hint="default"/>
        <w:color w:val="auto"/>
      </w:rPr>
    </w:lvl>
    <w:lvl w:ilvl="5">
      <w:start w:val="1"/>
      <w:numFmt w:val="bullet"/>
      <w:lvlText w:val=""/>
      <w:lvlJc w:val="left"/>
      <w:pPr>
        <w:tabs>
          <w:tab w:val="num" w:pos="2211"/>
        </w:tabs>
        <w:ind w:left="2211" w:hanging="737"/>
      </w:pPr>
      <w:rPr>
        <w:rFonts w:ascii="Symbol" w:hAnsi="Symbol" w:hint="default"/>
        <w:color w:val="auto"/>
      </w:rPr>
    </w:lvl>
    <w:lvl w:ilvl="6">
      <w:start w:val="1"/>
      <w:numFmt w:val="bullet"/>
      <w:lvlText w:val=""/>
      <w:lvlJc w:val="left"/>
      <w:pPr>
        <w:tabs>
          <w:tab w:val="num" w:pos="2517"/>
        </w:tabs>
        <w:ind w:left="2517" w:hanging="589"/>
      </w:pPr>
      <w:rPr>
        <w:rFonts w:ascii="Symbol" w:hAnsi="Symbol" w:hint="default"/>
        <w:color w:val="auto"/>
      </w:rPr>
    </w:lvl>
    <w:lvl w:ilvl="7">
      <w:start w:val="1"/>
      <w:numFmt w:val="bullet"/>
      <w:lvlText w:val=""/>
      <w:lvlJc w:val="left"/>
      <w:pPr>
        <w:tabs>
          <w:tab w:val="num" w:pos="2948"/>
        </w:tabs>
        <w:ind w:left="2948" w:hanging="737"/>
      </w:pPr>
      <w:rPr>
        <w:rFonts w:ascii="Symbol" w:hAnsi="Symbol" w:hint="default"/>
        <w:color w:val="auto"/>
      </w:rPr>
    </w:lvl>
    <w:lvl w:ilvl="8">
      <w:start w:val="1"/>
      <w:numFmt w:val="bullet"/>
      <w:lvlText w:val=""/>
      <w:lvlJc w:val="left"/>
      <w:pPr>
        <w:tabs>
          <w:tab w:val="num" w:pos="3175"/>
        </w:tabs>
        <w:ind w:left="3175" w:hanging="397"/>
      </w:pPr>
      <w:rPr>
        <w:rFonts w:ascii="Symbol" w:hAnsi="Symbol" w:hint="default"/>
        <w:color w:val="auto"/>
      </w:rPr>
    </w:lvl>
  </w:abstractNum>
  <w:abstractNum w:abstractNumId="13">
    <w:nsid w:val="04097BB3"/>
    <w:multiLevelType w:val="multilevel"/>
    <w:tmpl w:val="3EF81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4">
    <w:nsid w:val="06F35B61"/>
    <w:multiLevelType w:val="hybridMultilevel"/>
    <w:tmpl w:val="AF502D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4F170D"/>
    <w:multiLevelType w:val="hybridMultilevel"/>
    <w:tmpl w:val="DD4402AE"/>
    <w:lvl w:ilvl="0" w:tplc="04150011">
      <w:start w:val="1"/>
      <w:numFmt w:val="decimal"/>
      <w:lvlText w:val="%1)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95F3D13"/>
    <w:multiLevelType w:val="hybridMultilevel"/>
    <w:tmpl w:val="CBAADF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952AB5"/>
    <w:multiLevelType w:val="multilevel"/>
    <w:tmpl w:val="0415001F"/>
    <w:styleLink w:val="Styl2"/>
    <w:lvl w:ilvl="0">
      <w:start w:val="2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9">
    <w:nsid w:val="0BFB41C1"/>
    <w:multiLevelType w:val="hybridMultilevel"/>
    <w:tmpl w:val="92680CD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>
    <w:nsid w:val="0C194AC4"/>
    <w:multiLevelType w:val="hybridMultilevel"/>
    <w:tmpl w:val="0F9632B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0C833E86"/>
    <w:multiLevelType w:val="hybridMultilevel"/>
    <w:tmpl w:val="94DAF9F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0D534B28"/>
    <w:multiLevelType w:val="multilevel"/>
    <w:tmpl w:val="4EFED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114944F6"/>
    <w:multiLevelType w:val="hybridMultilevel"/>
    <w:tmpl w:val="C5C8FF78"/>
    <w:lvl w:ilvl="0" w:tplc="041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7972AA34">
      <w:start w:val="2"/>
      <w:numFmt w:val="lowerLetter"/>
      <w:lvlText w:val="%4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4" w:tplc="817CD240">
      <w:start w:val="1"/>
      <w:numFmt w:val="bullet"/>
      <w:lvlText w:val="-"/>
      <w:lvlJc w:val="left"/>
      <w:pPr>
        <w:tabs>
          <w:tab w:val="num" w:pos="1097"/>
        </w:tabs>
        <w:ind w:left="1077" w:hanging="340"/>
      </w:pPr>
      <w:rPr>
        <w:rFonts w:ascii="Times New Roman" w:hAnsi="Times New Roman" w:cs="Times New Roman" w:hint="default"/>
      </w:rPr>
    </w:lvl>
    <w:lvl w:ilvl="5" w:tplc="F8DE18E2">
      <w:start w:val="1"/>
      <w:numFmt w:val="bullet"/>
      <w:lvlText w:val="-"/>
      <w:lvlJc w:val="left"/>
      <w:pPr>
        <w:tabs>
          <w:tab w:val="num" w:pos="1097"/>
        </w:tabs>
        <w:ind w:left="1077" w:hanging="340"/>
      </w:pPr>
      <w:rPr>
        <w:rFonts w:ascii="Times New Roman" w:hAnsi="Times New Roman" w:cs="Times New Roman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5">
    <w:nsid w:val="143A2409"/>
    <w:multiLevelType w:val="hybridMultilevel"/>
    <w:tmpl w:val="80FCB9A0"/>
    <w:lvl w:ilvl="0" w:tplc="30D027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151C05FC"/>
    <w:multiLevelType w:val="hybridMultilevel"/>
    <w:tmpl w:val="28DE451C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3574F2D0">
      <w:start w:val="1"/>
      <w:numFmt w:val="decimal"/>
      <w:lvlText w:val="%3."/>
      <w:lvlJc w:val="left"/>
      <w:pPr>
        <w:ind w:left="180" w:hanging="180"/>
      </w:pPr>
      <w:rPr>
        <w:rFonts w:hint="default"/>
      </w:rPr>
    </w:lvl>
    <w:lvl w:ilvl="3" w:tplc="D9307DD2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156A2ECF"/>
    <w:multiLevelType w:val="multilevel"/>
    <w:tmpl w:val="E8409240"/>
    <w:lvl w:ilvl="0">
      <w:start w:val="2"/>
      <w:numFmt w:val="decimalZero"/>
      <w:lvlText w:val="%1"/>
      <w:lvlJc w:val="left"/>
      <w:pPr>
        <w:ind w:left="675" w:hanging="675"/>
      </w:pPr>
      <w:rPr>
        <w:b/>
      </w:rPr>
    </w:lvl>
    <w:lvl w:ilvl="1">
      <w:start w:val="147"/>
      <w:numFmt w:val="decimal"/>
      <w:lvlText w:val="%1-%2"/>
      <w:lvlJc w:val="left"/>
      <w:pPr>
        <w:ind w:left="2799" w:hanging="675"/>
      </w:pPr>
      <w:rPr>
        <w:b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b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b/>
      </w:rPr>
    </w:lvl>
    <w:lvl w:ilvl="4">
      <w:start w:val="1"/>
      <w:numFmt w:val="decimal"/>
      <w:lvlText w:val="%1-%2.%3.%4.%5"/>
      <w:lvlJc w:val="left"/>
      <w:pPr>
        <w:ind w:left="9576" w:hanging="1080"/>
      </w:pPr>
      <w:rPr>
        <w:b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b/>
      </w:rPr>
    </w:lvl>
    <w:lvl w:ilvl="6">
      <w:start w:val="1"/>
      <w:numFmt w:val="decimal"/>
      <w:lvlText w:val="%1-%2.%3.%4.%5.%6.%7"/>
      <w:lvlJc w:val="left"/>
      <w:pPr>
        <w:ind w:left="14184" w:hanging="1440"/>
      </w:pPr>
      <w:rPr>
        <w:b/>
      </w:rPr>
    </w:lvl>
    <w:lvl w:ilvl="7">
      <w:start w:val="1"/>
      <w:numFmt w:val="decimal"/>
      <w:lvlText w:val="%1-%2.%3.%4.%5.%6.%7.%8"/>
      <w:lvlJc w:val="left"/>
      <w:pPr>
        <w:ind w:left="16308" w:hanging="1440"/>
      </w:pPr>
      <w:rPr>
        <w:b/>
      </w:rPr>
    </w:lvl>
    <w:lvl w:ilvl="8">
      <w:start w:val="1"/>
      <w:numFmt w:val="decimal"/>
      <w:lvlText w:val="%1-%2.%3.%4.%5.%6.%7.%8.%9"/>
      <w:lvlJc w:val="left"/>
      <w:pPr>
        <w:ind w:left="18792" w:hanging="1800"/>
      </w:pPr>
      <w:rPr>
        <w:b/>
      </w:rPr>
    </w:lvl>
  </w:abstractNum>
  <w:abstractNum w:abstractNumId="28">
    <w:nsid w:val="15AD4491"/>
    <w:multiLevelType w:val="multilevel"/>
    <w:tmpl w:val="386E3E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15E47F71"/>
    <w:multiLevelType w:val="multilevel"/>
    <w:tmpl w:val="1812B82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16916676"/>
    <w:multiLevelType w:val="hybridMultilevel"/>
    <w:tmpl w:val="4F8C41A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B8E59C0"/>
    <w:multiLevelType w:val="hybridMultilevel"/>
    <w:tmpl w:val="D8303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1BC4628A"/>
    <w:multiLevelType w:val="hybridMultilevel"/>
    <w:tmpl w:val="E044362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D3BC6836">
      <w:start w:val="1"/>
      <w:numFmt w:val="decimal"/>
      <w:lvlText w:val="%3."/>
      <w:lvlJc w:val="left"/>
      <w:pPr>
        <w:ind w:left="180" w:hanging="180"/>
      </w:pPr>
      <w:rPr>
        <w:rFonts w:ascii="Arial" w:hAnsi="Arial" w:cs="Arial" w:hint="default"/>
        <w:sz w:val="22"/>
        <w:szCs w:val="22"/>
      </w:r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1BCF0C77"/>
    <w:multiLevelType w:val="hybridMultilevel"/>
    <w:tmpl w:val="1158DA22"/>
    <w:lvl w:ilvl="0" w:tplc="8E8292E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C940D16"/>
    <w:multiLevelType w:val="hybridMultilevel"/>
    <w:tmpl w:val="DB2812C8"/>
    <w:lvl w:ilvl="0" w:tplc="F5AEBDE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1EF7345A"/>
    <w:multiLevelType w:val="multilevel"/>
    <w:tmpl w:val="3946C5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6" w:hanging="1800"/>
      </w:pPr>
      <w:rPr>
        <w:rFonts w:hint="default"/>
      </w:rPr>
    </w:lvl>
  </w:abstractNum>
  <w:abstractNum w:abstractNumId="36">
    <w:nsid w:val="217B2006"/>
    <w:multiLevelType w:val="hybridMultilevel"/>
    <w:tmpl w:val="5B6EEB0C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7">
    <w:nsid w:val="22247324"/>
    <w:multiLevelType w:val="hybridMultilevel"/>
    <w:tmpl w:val="FCC0EDD2"/>
    <w:lvl w:ilvl="0" w:tplc="3752CA7A">
      <w:start w:val="1"/>
      <w:numFmt w:val="decimal"/>
      <w:pStyle w:val="Pansa1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2794231"/>
    <w:multiLevelType w:val="hybridMultilevel"/>
    <w:tmpl w:val="0A6E5EB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229B4AC1"/>
    <w:multiLevelType w:val="multilevel"/>
    <w:tmpl w:val="32008A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>
    <w:nsid w:val="24481677"/>
    <w:multiLevelType w:val="singleLevel"/>
    <w:tmpl w:val="8578D7D2"/>
    <w:lvl w:ilvl="0">
      <w:start w:val="2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41">
    <w:nsid w:val="25FF6E13"/>
    <w:multiLevelType w:val="multilevel"/>
    <w:tmpl w:val="348C49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>
    <w:nsid w:val="2A222842"/>
    <w:multiLevelType w:val="multilevel"/>
    <w:tmpl w:val="648CC3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abstractNum w:abstractNumId="43">
    <w:nsid w:val="2A6D5E09"/>
    <w:multiLevelType w:val="hybridMultilevel"/>
    <w:tmpl w:val="84647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C7C42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2C9E5DAD"/>
    <w:multiLevelType w:val="hybridMultilevel"/>
    <w:tmpl w:val="4C92021C"/>
    <w:lvl w:ilvl="0" w:tplc="6ABAF8A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>
    <w:nsid w:val="2F5F1C61"/>
    <w:multiLevelType w:val="hybridMultilevel"/>
    <w:tmpl w:val="EB70AE8E"/>
    <w:lvl w:ilvl="0" w:tplc="C1A692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12D5631"/>
    <w:multiLevelType w:val="hybridMultilevel"/>
    <w:tmpl w:val="58BEC88E"/>
    <w:lvl w:ilvl="0" w:tplc="35A09AB4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8">
    <w:nsid w:val="313335D2"/>
    <w:multiLevelType w:val="hybridMultilevel"/>
    <w:tmpl w:val="350EE5B2"/>
    <w:lvl w:ilvl="0" w:tplc="CE38F39A">
      <w:start w:val="1"/>
      <w:numFmt w:val="lowerLetter"/>
      <w:lvlText w:val="%1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31EE2DC8"/>
    <w:multiLevelType w:val="multilevel"/>
    <w:tmpl w:val="A426B2C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0">
    <w:nsid w:val="32DD10BD"/>
    <w:multiLevelType w:val="multilevel"/>
    <w:tmpl w:val="7C52B41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>
    <w:nsid w:val="334F211B"/>
    <w:multiLevelType w:val="hybridMultilevel"/>
    <w:tmpl w:val="657EEF12"/>
    <w:lvl w:ilvl="0" w:tplc="BC7A3AEE">
      <w:start w:val="1"/>
      <w:numFmt w:val="ordinal"/>
      <w:lvlText w:val="5.%1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33D07B43"/>
    <w:multiLevelType w:val="multilevel"/>
    <w:tmpl w:val="6CC658B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 w:cs="Times New Roman" w:hint="default"/>
      </w:rPr>
    </w:lvl>
  </w:abstractNum>
  <w:abstractNum w:abstractNumId="53">
    <w:nsid w:val="34F430B8"/>
    <w:multiLevelType w:val="hybridMultilevel"/>
    <w:tmpl w:val="86560E60"/>
    <w:lvl w:ilvl="0" w:tplc="7478A25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5FB264D"/>
    <w:multiLevelType w:val="hybridMultilevel"/>
    <w:tmpl w:val="2940080E"/>
    <w:lvl w:ilvl="0" w:tplc="9B92A75C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61A3A30"/>
    <w:multiLevelType w:val="hybridMultilevel"/>
    <w:tmpl w:val="E4BCB672"/>
    <w:lvl w:ilvl="0" w:tplc="9880DCB6">
      <w:start w:val="3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6">
    <w:nsid w:val="36EB05DD"/>
    <w:multiLevelType w:val="multilevel"/>
    <w:tmpl w:val="2C7AC4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7">
    <w:nsid w:val="38857766"/>
    <w:multiLevelType w:val="multilevel"/>
    <w:tmpl w:val="949ED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8">
    <w:nsid w:val="399C5288"/>
    <w:multiLevelType w:val="hybridMultilevel"/>
    <w:tmpl w:val="0A605B96"/>
    <w:lvl w:ilvl="0" w:tplc="1884D74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9">
    <w:nsid w:val="3D343FBA"/>
    <w:multiLevelType w:val="hybridMultilevel"/>
    <w:tmpl w:val="867A6E2E"/>
    <w:lvl w:ilvl="0" w:tplc="20FA8CF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0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2">
    <w:nsid w:val="3EA512CC"/>
    <w:multiLevelType w:val="hybridMultilevel"/>
    <w:tmpl w:val="B3D2F700"/>
    <w:lvl w:ilvl="0" w:tplc="7474121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1AD5303"/>
    <w:multiLevelType w:val="singleLevel"/>
    <w:tmpl w:val="1930ACB4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64">
    <w:nsid w:val="42B15587"/>
    <w:multiLevelType w:val="multilevel"/>
    <w:tmpl w:val="E64A6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>
    <w:nsid w:val="439E5681"/>
    <w:multiLevelType w:val="hybridMultilevel"/>
    <w:tmpl w:val="9182D41A"/>
    <w:lvl w:ilvl="0" w:tplc="7874987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3B258AA"/>
    <w:multiLevelType w:val="hybridMultilevel"/>
    <w:tmpl w:val="C3D081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</w:rPr>
    </w:lvl>
    <w:lvl w:ilvl="1" w:tplc="A05A34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sz w:val="22"/>
        <w:szCs w:val="22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4E70E3F"/>
    <w:multiLevelType w:val="hybridMultilevel"/>
    <w:tmpl w:val="85C0A004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340" w:firstLine="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BAAF7A">
      <w:start w:val="1"/>
      <w:numFmt w:val="bullet"/>
      <w:lvlText w:val="-"/>
      <w:lvlJc w:val="left"/>
      <w:pPr>
        <w:tabs>
          <w:tab w:val="num" w:pos="360"/>
        </w:tabs>
        <w:ind w:left="340" w:hanging="340"/>
      </w:p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5133DBB"/>
    <w:multiLevelType w:val="multilevel"/>
    <w:tmpl w:val="F0EC27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69">
    <w:nsid w:val="46EB7645"/>
    <w:multiLevelType w:val="multilevel"/>
    <w:tmpl w:val="43E8866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0">
    <w:nsid w:val="48AE7155"/>
    <w:multiLevelType w:val="multilevel"/>
    <w:tmpl w:val="266E9D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1">
    <w:nsid w:val="49D666B2"/>
    <w:multiLevelType w:val="multilevel"/>
    <w:tmpl w:val="95FEBE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2">
    <w:nsid w:val="4BE25A4A"/>
    <w:multiLevelType w:val="hybridMultilevel"/>
    <w:tmpl w:val="BDFAD522"/>
    <w:lvl w:ilvl="0" w:tplc="2EB89B30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Arial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4">
    <w:nsid w:val="4D8D4CBF"/>
    <w:multiLevelType w:val="hybridMultilevel"/>
    <w:tmpl w:val="9490BB7C"/>
    <w:lvl w:ilvl="0" w:tplc="73944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667C2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4DB8647D"/>
    <w:multiLevelType w:val="multilevel"/>
    <w:tmpl w:val="9C84F7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6">
    <w:nsid w:val="4F7E4BAB"/>
    <w:multiLevelType w:val="hybridMultilevel"/>
    <w:tmpl w:val="8736B466"/>
    <w:lvl w:ilvl="0" w:tplc="255EF2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131140C"/>
    <w:multiLevelType w:val="singleLevel"/>
    <w:tmpl w:val="5E541D3A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78">
    <w:nsid w:val="517831C8"/>
    <w:multiLevelType w:val="multilevel"/>
    <w:tmpl w:val="B5F8A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9">
    <w:nsid w:val="533A1876"/>
    <w:multiLevelType w:val="multilevel"/>
    <w:tmpl w:val="757226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0">
    <w:nsid w:val="545213D2"/>
    <w:multiLevelType w:val="hybridMultilevel"/>
    <w:tmpl w:val="ED6A87C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>
    <w:nsid w:val="54E2283C"/>
    <w:multiLevelType w:val="hybridMultilevel"/>
    <w:tmpl w:val="BC34CB40"/>
    <w:lvl w:ilvl="0" w:tplc="EF1EE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550E3072"/>
    <w:multiLevelType w:val="hybridMultilevel"/>
    <w:tmpl w:val="85B4B634"/>
    <w:lvl w:ilvl="0" w:tplc="59C8DF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584060C5"/>
    <w:multiLevelType w:val="hybridMultilevel"/>
    <w:tmpl w:val="71A4F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86846FC"/>
    <w:multiLevelType w:val="singleLevel"/>
    <w:tmpl w:val="89FC08D0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85">
    <w:nsid w:val="5ACE4A14"/>
    <w:multiLevelType w:val="hybridMultilevel"/>
    <w:tmpl w:val="9FF2B788"/>
    <w:lvl w:ilvl="0" w:tplc="58F8B5B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6">
    <w:nsid w:val="5BDF4B27"/>
    <w:multiLevelType w:val="hybridMultilevel"/>
    <w:tmpl w:val="3ECC796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7">
    <w:nsid w:val="5CEB795F"/>
    <w:multiLevelType w:val="hybridMultilevel"/>
    <w:tmpl w:val="26E68DD4"/>
    <w:lvl w:ilvl="0" w:tplc="73A60EC6">
      <w:start w:val="2"/>
      <w:numFmt w:val="upperRoman"/>
      <w:lvlText w:val="%1."/>
      <w:lvlJc w:val="left"/>
      <w:pPr>
        <w:ind w:left="862" w:hanging="720"/>
      </w:pPr>
      <w:rPr>
        <w:strike w:val="0"/>
        <w:dstrike w:val="0"/>
        <w:u w:val="none" w:color="000000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88">
    <w:nsid w:val="5DC219FC"/>
    <w:multiLevelType w:val="multilevel"/>
    <w:tmpl w:val="0415001F"/>
    <w:styleLink w:val="Sty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9">
    <w:nsid w:val="5E965E3A"/>
    <w:multiLevelType w:val="hybridMultilevel"/>
    <w:tmpl w:val="25DCDA6C"/>
    <w:lvl w:ilvl="0" w:tplc="2E14383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0">
    <w:nsid w:val="5FB321B2"/>
    <w:multiLevelType w:val="multilevel"/>
    <w:tmpl w:val="4FC231C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1">
    <w:nsid w:val="60C10E0B"/>
    <w:multiLevelType w:val="hybridMultilevel"/>
    <w:tmpl w:val="BB74F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>
    <w:nsid w:val="615E1BD5"/>
    <w:multiLevelType w:val="hybridMultilevel"/>
    <w:tmpl w:val="814835CA"/>
    <w:lvl w:ilvl="0" w:tplc="D29C24C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4">
    <w:nsid w:val="638826E4"/>
    <w:multiLevelType w:val="hybridMultilevel"/>
    <w:tmpl w:val="DD8AB5F2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44867EE"/>
    <w:multiLevelType w:val="multilevel"/>
    <w:tmpl w:val="23AAB25A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>
    <w:nsid w:val="653E36A1"/>
    <w:multiLevelType w:val="hybridMultilevel"/>
    <w:tmpl w:val="0290CA82"/>
    <w:lvl w:ilvl="0" w:tplc="F5B0F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>
    <w:nsid w:val="66CE4834"/>
    <w:multiLevelType w:val="multilevel"/>
    <w:tmpl w:val="803045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8">
    <w:nsid w:val="6D2E4361"/>
    <w:multiLevelType w:val="hybridMultilevel"/>
    <w:tmpl w:val="ABBE08E8"/>
    <w:lvl w:ilvl="0" w:tplc="E0083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26E4F2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00">
    <w:nsid w:val="7097170B"/>
    <w:multiLevelType w:val="hybridMultilevel"/>
    <w:tmpl w:val="A15E0306"/>
    <w:lvl w:ilvl="0" w:tplc="3CD2C06A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70F94FA8"/>
    <w:multiLevelType w:val="multilevel"/>
    <w:tmpl w:val="593237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102">
    <w:nsid w:val="719C2C02"/>
    <w:multiLevelType w:val="hybridMultilevel"/>
    <w:tmpl w:val="0DD040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72934FC1"/>
    <w:multiLevelType w:val="hybridMultilevel"/>
    <w:tmpl w:val="BD5060A6"/>
    <w:lvl w:ilvl="0" w:tplc="3918DEA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328691DA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ascii="Arial" w:hAnsi="Arial" w:cs="Times New Roman" w:hint="default"/>
        <w:b w:val="0"/>
        <w:i w:val="0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04">
    <w:nsid w:val="75CF5E56"/>
    <w:multiLevelType w:val="multilevel"/>
    <w:tmpl w:val="32008A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5">
    <w:nsid w:val="762B1C3A"/>
    <w:multiLevelType w:val="hybridMultilevel"/>
    <w:tmpl w:val="18B8B8A2"/>
    <w:lvl w:ilvl="0" w:tplc="2CECD5D8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 w:tplc="C8C856C4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C87268C6">
      <w:start w:val="1"/>
      <w:numFmt w:val="lowerLetter"/>
      <w:lvlText w:val="%3.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 w:tplc="7EB21240">
      <w:start w:val="1"/>
      <w:numFmt w:val="lowerLetter"/>
      <w:lvlText w:val="%4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4" w:tplc="CF9AF00E">
      <w:start w:val="3"/>
      <w:numFmt w:val="lowerLetter"/>
      <w:lvlText w:val="%5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>
    <w:nsid w:val="781E6242"/>
    <w:multiLevelType w:val="hybridMultilevel"/>
    <w:tmpl w:val="ACA8408E"/>
    <w:lvl w:ilvl="0" w:tplc="F6524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144512"/>
    <w:multiLevelType w:val="hybridMultilevel"/>
    <w:tmpl w:val="58C4D3BE"/>
    <w:lvl w:ilvl="0" w:tplc="04150011">
      <w:start w:val="1"/>
      <w:numFmt w:val="decimal"/>
      <w:lvlText w:val="%1)"/>
      <w:lvlJc w:val="left"/>
      <w:pPr>
        <w:ind w:left="2292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08">
    <w:nsid w:val="79475DB5"/>
    <w:multiLevelType w:val="multilevel"/>
    <w:tmpl w:val="B5E0F76C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9">
    <w:nsid w:val="7AF019EF"/>
    <w:multiLevelType w:val="hybridMultilevel"/>
    <w:tmpl w:val="3FF28198"/>
    <w:lvl w:ilvl="0" w:tplc="87A8AD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AFD0EF0"/>
    <w:multiLevelType w:val="hybridMultilevel"/>
    <w:tmpl w:val="03F2D886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3E76A7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>
    <w:nsid w:val="7D895574"/>
    <w:multiLevelType w:val="hybridMultilevel"/>
    <w:tmpl w:val="D6201016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2">
    <w:nsid w:val="7DEF0A20"/>
    <w:multiLevelType w:val="hybridMultilevel"/>
    <w:tmpl w:val="92680CD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3">
    <w:nsid w:val="7FDA1621"/>
    <w:multiLevelType w:val="hybridMultilevel"/>
    <w:tmpl w:val="27F0B08A"/>
    <w:lvl w:ilvl="0" w:tplc="9F7E2F5A">
      <w:start w:val="1"/>
      <w:numFmt w:val="lowerLetter"/>
      <w:lvlText w:val="%1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4B6E3824">
      <w:start w:val="1"/>
      <w:numFmt w:val="lowerLetter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3"/>
  </w:num>
  <w:num w:numId="2">
    <w:abstractNumId w:val="2"/>
  </w:num>
  <w:num w:numId="3">
    <w:abstractNumId w:val="95"/>
  </w:num>
  <w:num w:numId="4">
    <w:abstractNumId w:val="82"/>
  </w:num>
  <w:num w:numId="5">
    <w:abstractNumId w:val="11"/>
  </w:num>
  <w:num w:numId="6">
    <w:abstractNumId w:val="92"/>
  </w:num>
  <w:num w:numId="7">
    <w:abstractNumId w:val="28"/>
  </w:num>
  <w:num w:numId="8">
    <w:abstractNumId w:val="110"/>
  </w:num>
  <w:num w:numId="9">
    <w:abstractNumId w:val="61"/>
  </w:num>
  <w:num w:numId="10">
    <w:abstractNumId w:val="60"/>
  </w:num>
  <w:num w:numId="11">
    <w:abstractNumId w:val="71"/>
  </w:num>
  <w:num w:numId="12">
    <w:abstractNumId w:val="69"/>
  </w:num>
  <w:num w:numId="13">
    <w:abstractNumId w:val="22"/>
  </w:num>
  <w:num w:numId="14">
    <w:abstractNumId w:val="99"/>
  </w:num>
  <w:num w:numId="15">
    <w:abstractNumId w:val="17"/>
  </w:num>
  <w:num w:numId="16">
    <w:abstractNumId w:val="90"/>
  </w:num>
  <w:num w:numId="17">
    <w:abstractNumId w:val="50"/>
  </w:num>
  <w:num w:numId="18">
    <w:abstractNumId w:val="29"/>
  </w:num>
  <w:num w:numId="19">
    <w:abstractNumId w:val="68"/>
  </w:num>
  <w:num w:numId="20">
    <w:abstractNumId w:val="43"/>
  </w:num>
  <w:num w:numId="21">
    <w:abstractNumId w:val="31"/>
  </w:num>
  <w:num w:numId="22">
    <w:abstractNumId w:val="51"/>
  </w:num>
  <w:num w:numId="23">
    <w:abstractNumId w:val="89"/>
  </w:num>
  <w:num w:numId="24">
    <w:abstractNumId w:val="108"/>
  </w:num>
  <w:num w:numId="25">
    <w:abstractNumId w:val="26"/>
  </w:num>
  <w:num w:numId="26">
    <w:abstractNumId w:val="78"/>
  </w:num>
  <w:num w:numId="27">
    <w:abstractNumId w:val="49"/>
  </w:num>
  <w:num w:numId="28">
    <w:abstractNumId w:val="88"/>
  </w:num>
  <w:num w:numId="29">
    <w:abstractNumId w:val="18"/>
  </w:num>
  <w:num w:numId="30">
    <w:abstractNumId w:val="44"/>
  </w:num>
  <w:num w:numId="31">
    <w:abstractNumId w:val="37"/>
  </w:num>
  <w:num w:numId="32">
    <w:abstractNumId w:val="1"/>
  </w:num>
  <w:num w:numId="33">
    <w:abstractNumId w:val="0"/>
  </w:num>
  <w:num w:numId="34">
    <w:abstractNumId w:val="96"/>
  </w:num>
  <w:num w:numId="35">
    <w:abstractNumId w:val="74"/>
  </w:num>
  <w:num w:numId="36">
    <w:abstractNumId w:val="106"/>
  </w:num>
  <w:num w:numId="37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41"/>
  </w:num>
  <w:num w:numId="42">
    <w:abstractNumId w:val="56"/>
  </w:num>
  <w:num w:numId="43">
    <w:abstractNumId w:val="70"/>
  </w:num>
  <w:num w:numId="4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6"/>
  </w:num>
  <w:num w:numId="46">
    <w:abstractNumId w:val="6"/>
  </w:num>
  <w:num w:numId="47">
    <w:abstractNumId w:val="10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</w:num>
  <w:num w:numId="49">
    <w:abstractNumId w:val="105"/>
  </w:num>
  <w:num w:numId="50">
    <w:abstractNumId w:val="113"/>
  </w:num>
  <w:num w:numId="51">
    <w:abstractNumId w:val="48"/>
  </w:num>
  <w:num w:numId="52">
    <w:abstractNumId w:val="24"/>
  </w:num>
  <w:num w:numId="53">
    <w:abstractNumId w:val="30"/>
  </w:num>
  <w:num w:numId="54">
    <w:abstractNumId w:val="25"/>
  </w:num>
  <w:num w:numId="55">
    <w:abstractNumId w:val="98"/>
  </w:num>
  <w:num w:numId="56">
    <w:abstractNumId w:val="111"/>
  </w:num>
  <w:num w:numId="57">
    <w:abstractNumId w:val="34"/>
  </w:num>
  <w:num w:numId="58">
    <w:abstractNumId w:val="9"/>
  </w:num>
  <w:num w:numId="59">
    <w:abstractNumId w:val="10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81"/>
  </w:num>
  <w:num w:numId="61">
    <w:abstractNumId w:val="85"/>
  </w:num>
  <w:num w:numId="62">
    <w:abstractNumId w:val="12"/>
  </w:num>
  <w:num w:numId="63">
    <w:abstractNumId w:val="63"/>
    <w:lvlOverride w:ilvl="0">
      <w:startOverride w:val="1"/>
    </w:lvlOverride>
  </w:num>
  <w:num w:numId="64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0"/>
    <w:lvlOverride w:ilvl="0">
      <w:startOverride w:val="2"/>
    </w:lvlOverride>
  </w:num>
  <w:num w:numId="66">
    <w:abstractNumId w:val="84"/>
    <w:lvlOverride w:ilvl="0">
      <w:startOverride w:val="1"/>
    </w:lvlOverride>
  </w:num>
  <w:num w:numId="67">
    <w:abstractNumId w:val="77"/>
    <w:lvlOverride w:ilvl="0">
      <w:startOverride w:val="3"/>
    </w:lvlOverride>
  </w:num>
  <w:num w:numId="68">
    <w:abstractNumId w:val="83"/>
  </w:num>
  <w:num w:numId="69">
    <w:abstractNumId w:val="59"/>
  </w:num>
  <w:num w:numId="70">
    <w:abstractNumId w:val="86"/>
  </w:num>
  <w:num w:numId="71">
    <w:abstractNumId w:val="16"/>
  </w:num>
  <w:num w:numId="72">
    <w:abstractNumId w:val="64"/>
  </w:num>
  <w:num w:numId="73">
    <w:abstractNumId w:val="10"/>
  </w:num>
  <w:num w:numId="74">
    <w:abstractNumId w:val="4"/>
  </w:num>
  <w:num w:numId="75">
    <w:abstractNumId w:val="27"/>
    <w:lvlOverride w:ilvl="0">
      <w:startOverride w:val="2"/>
    </w:lvlOverride>
    <w:lvlOverride w:ilvl="1">
      <w:startOverride w:val="14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9"/>
  </w:num>
  <w:num w:numId="77">
    <w:abstractNumId w:val="94"/>
  </w:num>
  <w:num w:numId="78">
    <w:abstractNumId w:val="47"/>
  </w:num>
  <w:num w:numId="79">
    <w:abstractNumId w:val="55"/>
  </w:num>
  <w:num w:numId="80">
    <w:abstractNumId w:val="45"/>
  </w:num>
  <w:num w:numId="81">
    <w:abstractNumId w:val="19"/>
  </w:num>
  <w:num w:numId="82">
    <w:abstractNumId w:val="102"/>
  </w:num>
  <w:num w:numId="83">
    <w:abstractNumId w:val="14"/>
  </w:num>
  <w:num w:numId="84">
    <w:abstractNumId w:val="93"/>
  </w:num>
  <w:num w:numId="85">
    <w:abstractNumId w:val="15"/>
  </w:num>
  <w:num w:numId="86">
    <w:abstractNumId w:val="57"/>
  </w:num>
  <w:num w:numId="87">
    <w:abstractNumId w:val="13"/>
  </w:num>
  <w:num w:numId="88">
    <w:abstractNumId w:val="62"/>
  </w:num>
  <w:num w:numId="89">
    <w:abstractNumId w:val="66"/>
  </w:num>
  <w:num w:numId="90">
    <w:abstractNumId w:val="67"/>
  </w:num>
  <w:num w:numId="91">
    <w:abstractNumId w:val="54"/>
  </w:num>
  <w:num w:numId="92">
    <w:abstractNumId w:val="80"/>
  </w:num>
  <w:num w:numId="93">
    <w:abstractNumId w:val="36"/>
  </w:num>
  <w:num w:numId="94">
    <w:abstractNumId w:val="91"/>
  </w:num>
  <w:num w:numId="95">
    <w:abstractNumId w:val="38"/>
  </w:num>
  <w:num w:numId="96">
    <w:abstractNumId w:val="58"/>
  </w:num>
  <w:num w:numId="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9"/>
  </w:num>
  <w:num w:numId="99">
    <w:abstractNumId w:val="112"/>
  </w:num>
  <w:num w:numId="100">
    <w:abstractNumId w:val="21"/>
  </w:num>
  <w:num w:numId="101">
    <w:abstractNumId w:val="20"/>
  </w:num>
  <w:num w:numId="102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72"/>
  </w:num>
  <w:num w:numId="105">
    <w:abstractNumId w:val="107"/>
  </w:num>
  <w:num w:numId="106">
    <w:abstractNumId w:val="53"/>
  </w:num>
  <w:num w:numId="107">
    <w:abstractNumId w:val="76"/>
  </w:num>
  <w:num w:numId="108">
    <w:abstractNumId w:val="104"/>
  </w:num>
  <w:num w:numId="109">
    <w:abstractNumId w:val="52"/>
  </w:num>
  <w:num w:numId="110">
    <w:abstractNumId w:val="42"/>
  </w:num>
  <w:num w:numId="111">
    <w:abstractNumId w:val="75"/>
  </w:num>
  <w:num w:numId="112">
    <w:abstractNumId w:val="35"/>
  </w:num>
  <w:num w:numId="113">
    <w:abstractNumId w:val="97"/>
  </w:num>
  <w:num w:numId="114">
    <w:abstractNumId w:val="101"/>
  </w:num>
  <w:numIdMacAtCleanup w:val="10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54978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01B0"/>
    <w:rsid w:val="00004C53"/>
    <w:rsid w:val="00007DFF"/>
    <w:rsid w:val="000237A2"/>
    <w:rsid w:val="00023A9A"/>
    <w:rsid w:val="00025298"/>
    <w:rsid w:val="000265F9"/>
    <w:rsid w:val="0002699B"/>
    <w:rsid w:val="0003360A"/>
    <w:rsid w:val="00035EA8"/>
    <w:rsid w:val="00035F3B"/>
    <w:rsid w:val="00036041"/>
    <w:rsid w:val="000360DE"/>
    <w:rsid w:val="00041D98"/>
    <w:rsid w:val="00042EB5"/>
    <w:rsid w:val="00044494"/>
    <w:rsid w:val="000473DF"/>
    <w:rsid w:val="000502D8"/>
    <w:rsid w:val="00052406"/>
    <w:rsid w:val="00057F82"/>
    <w:rsid w:val="00060C54"/>
    <w:rsid w:val="00060D2F"/>
    <w:rsid w:val="00061F5D"/>
    <w:rsid w:val="00065322"/>
    <w:rsid w:val="00072E70"/>
    <w:rsid w:val="00072F93"/>
    <w:rsid w:val="00075DA4"/>
    <w:rsid w:val="00080750"/>
    <w:rsid w:val="00080E19"/>
    <w:rsid w:val="00082812"/>
    <w:rsid w:val="00086310"/>
    <w:rsid w:val="00094B28"/>
    <w:rsid w:val="00095F0B"/>
    <w:rsid w:val="00097D7C"/>
    <w:rsid w:val="000A1159"/>
    <w:rsid w:val="000A1F35"/>
    <w:rsid w:val="000A2608"/>
    <w:rsid w:val="000A46F6"/>
    <w:rsid w:val="000A7F6B"/>
    <w:rsid w:val="000B02D7"/>
    <w:rsid w:val="000B1C6C"/>
    <w:rsid w:val="000B33FD"/>
    <w:rsid w:val="000B3980"/>
    <w:rsid w:val="000B6188"/>
    <w:rsid w:val="000B6D29"/>
    <w:rsid w:val="000C0482"/>
    <w:rsid w:val="000C0573"/>
    <w:rsid w:val="000C39F5"/>
    <w:rsid w:val="000D4A96"/>
    <w:rsid w:val="000E072C"/>
    <w:rsid w:val="000E19AA"/>
    <w:rsid w:val="000F1002"/>
    <w:rsid w:val="000F11D5"/>
    <w:rsid w:val="000F2686"/>
    <w:rsid w:val="0010662D"/>
    <w:rsid w:val="00106890"/>
    <w:rsid w:val="00106B4A"/>
    <w:rsid w:val="0011130C"/>
    <w:rsid w:val="00111B4D"/>
    <w:rsid w:val="00114B61"/>
    <w:rsid w:val="00117CC8"/>
    <w:rsid w:val="00121592"/>
    <w:rsid w:val="001223EE"/>
    <w:rsid w:val="001305C4"/>
    <w:rsid w:val="0014530B"/>
    <w:rsid w:val="00146DF7"/>
    <w:rsid w:val="001477A0"/>
    <w:rsid w:val="001528EC"/>
    <w:rsid w:val="00161B4B"/>
    <w:rsid w:val="00161F5B"/>
    <w:rsid w:val="001620A2"/>
    <w:rsid w:val="001623C7"/>
    <w:rsid w:val="001678B4"/>
    <w:rsid w:val="00172F88"/>
    <w:rsid w:val="0017434B"/>
    <w:rsid w:val="00174D6B"/>
    <w:rsid w:val="00175471"/>
    <w:rsid w:val="0017618E"/>
    <w:rsid w:val="00177A44"/>
    <w:rsid w:val="00183C4C"/>
    <w:rsid w:val="0019026D"/>
    <w:rsid w:val="00192A30"/>
    <w:rsid w:val="001972E5"/>
    <w:rsid w:val="001A052D"/>
    <w:rsid w:val="001A2318"/>
    <w:rsid w:val="001A4E47"/>
    <w:rsid w:val="001B3B82"/>
    <w:rsid w:val="001B7723"/>
    <w:rsid w:val="001C01A2"/>
    <w:rsid w:val="001C055F"/>
    <w:rsid w:val="001C1F7A"/>
    <w:rsid w:val="001C2E92"/>
    <w:rsid w:val="001C2FC4"/>
    <w:rsid w:val="001C571C"/>
    <w:rsid w:val="001C74BC"/>
    <w:rsid w:val="001D0C61"/>
    <w:rsid w:val="001D3C75"/>
    <w:rsid w:val="001D655C"/>
    <w:rsid w:val="001E61FC"/>
    <w:rsid w:val="001E7AB0"/>
    <w:rsid w:val="001F1223"/>
    <w:rsid w:val="001F226F"/>
    <w:rsid w:val="001F5615"/>
    <w:rsid w:val="001F5BFA"/>
    <w:rsid w:val="001F786B"/>
    <w:rsid w:val="00202BF1"/>
    <w:rsid w:val="002146FB"/>
    <w:rsid w:val="002227B0"/>
    <w:rsid w:val="002259FA"/>
    <w:rsid w:val="002310C4"/>
    <w:rsid w:val="002329A9"/>
    <w:rsid w:val="00237541"/>
    <w:rsid w:val="00240701"/>
    <w:rsid w:val="00242D6D"/>
    <w:rsid w:val="002447CB"/>
    <w:rsid w:val="002453E7"/>
    <w:rsid w:val="0024634D"/>
    <w:rsid w:val="00246E11"/>
    <w:rsid w:val="0025060C"/>
    <w:rsid w:val="0025092A"/>
    <w:rsid w:val="00250ED5"/>
    <w:rsid w:val="00251E2F"/>
    <w:rsid w:val="00254012"/>
    <w:rsid w:val="002546F2"/>
    <w:rsid w:val="002573A2"/>
    <w:rsid w:val="00261A7C"/>
    <w:rsid w:val="002625E5"/>
    <w:rsid w:val="00273A80"/>
    <w:rsid w:val="002748CE"/>
    <w:rsid w:val="00281968"/>
    <w:rsid w:val="00287725"/>
    <w:rsid w:val="0029079A"/>
    <w:rsid w:val="0029502D"/>
    <w:rsid w:val="00296FC9"/>
    <w:rsid w:val="0029764A"/>
    <w:rsid w:val="002A1FEA"/>
    <w:rsid w:val="002B0082"/>
    <w:rsid w:val="002B577F"/>
    <w:rsid w:val="002B5ECC"/>
    <w:rsid w:val="002B7730"/>
    <w:rsid w:val="002C3842"/>
    <w:rsid w:val="002E3C78"/>
    <w:rsid w:val="002E662B"/>
    <w:rsid w:val="002F2AA5"/>
    <w:rsid w:val="002F4F66"/>
    <w:rsid w:val="002F5C89"/>
    <w:rsid w:val="002F5DC6"/>
    <w:rsid w:val="0030077D"/>
    <w:rsid w:val="003051F1"/>
    <w:rsid w:val="00305BE0"/>
    <w:rsid w:val="0031146E"/>
    <w:rsid w:val="003175EE"/>
    <w:rsid w:val="00320438"/>
    <w:rsid w:val="00320FBC"/>
    <w:rsid w:val="003304CE"/>
    <w:rsid w:val="00333B63"/>
    <w:rsid w:val="00334334"/>
    <w:rsid w:val="0033642E"/>
    <w:rsid w:val="00340B0D"/>
    <w:rsid w:val="00341FD0"/>
    <w:rsid w:val="003435F9"/>
    <w:rsid w:val="00345234"/>
    <w:rsid w:val="00346D6D"/>
    <w:rsid w:val="003525F1"/>
    <w:rsid w:val="00352A8A"/>
    <w:rsid w:val="0035491B"/>
    <w:rsid w:val="00357FB1"/>
    <w:rsid w:val="0036166E"/>
    <w:rsid w:val="00362702"/>
    <w:rsid w:val="00362CB1"/>
    <w:rsid w:val="0036510F"/>
    <w:rsid w:val="0036563C"/>
    <w:rsid w:val="00372E24"/>
    <w:rsid w:val="003744FD"/>
    <w:rsid w:val="00375904"/>
    <w:rsid w:val="00376D01"/>
    <w:rsid w:val="00383C15"/>
    <w:rsid w:val="0039116C"/>
    <w:rsid w:val="00391531"/>
    <w:rsid w:val="0039173F"/>
    <w:rsid w:val="0039187B"/>
    <w:rsid w:val="00392344"/>
    <w:rsid w:val="0039264C"/>
    <w:rsid w:val="00392CCA"/>
    <w:rsid w:val="003978AA"/>
    <w:rsid w:val="003A15D1"/>
    <w:rsid w:val="003A2FEB"/>
    <w:rsid w:val="003A397B"/>
    <w:rsid w:val="003B0DDC"/>
    <w:rsid w:val="003B11FC"/>
    <w:rsid w:val="003B4D4F"/>
    <w:rsid w:val="003C3C15"/>
    <w:rsid w:val="003C55F9"/>
    <w:rsid w:val="003C6208"/>
    <w:rsid w:val="003D203B"/>
    <w:rsid w:val="003D253C"/>
    <w:rsid w:val="003D3405"/>
    <w:rsid w:val="003E0248"/>
    <w:rsid w:val="003E20D1"/>
    <w:rsid w:val="003E2D92"/>
    <w:rsid w:val="003E6BFF"/>
    <w:rsid w:val="003E7D53"/>
    <w:rsid w:val="003F0275"/>
    <w:rsid w:val="003F249A"/>
    <w:rsid w:val="0040379E"/>
    <w:rsid w:val="004070CF"/>
    <w:rsid w:val="004076F1"/>
    <w:rsid w:val="00407B36"/>
    <w:rsid w:val="004139E5"/>
    <w:rsid w:val="00413A8E"/>
    <w:rsid w:val="00417138"/>
    <w:rsid w:val="00421239"/>
    <w:rsid w:val="00430178"/>
    <w:rsid w:val="0043037F"/>
    <w:rsid w:val="0043079F"/>
    <w:rsid w:val="0043185A"/>
    <w:rsid w:val="00432A11"/>
    <w:rsid w:val="004347DA"/>
    <w:rsid w:val="004360C7"/>
    <w:rsid w:val="004379AF"/>
    <w:rsid w:val="004416A7"/>
    <w:rsid w:val="0044348F"/>
    <w:rsid w:val="00443B6C"/>
    <w:rsid w:val="00445CC3"/>
    <w:rsid w:val="00451EC7"/>
    <w:rsid w:val="00451F01"/>
    <w:rsid w:val="00455C68"/>
    <w:rsid w:val="0047588B"/>
    <w:rsid w:val="004863FF"/>
    <w:rsid w:val="00490542"/>
    <w:rsid w:val="00493EAD"/>
    <w:rsid w:val="0049509D"/>
    <w:rsid w:val="004955FF"/>
    <w:rsid w:val="0049762E"/>
    <w:rsid w:val="004A0FB0"/>
    <w:rsid w:val="004A16B4"/>
    <w:rsid w:val="004A743A"/>
    <w:rsid w:val="004B0234"/>
    <w:rsid w:val="004B02C0"/>
    <w:rsid w:val="004B1CD2"/>
    <w:rsid w:val="004B2B52"/>
    <w:rsid w:val="004B4CE3"/>
    <w:rsid w:val="004B5563"/>
    <w:rsid w:val="004B6BFC"/>
    <w:rsid w:val="004C3249"/>
    <w:rsid w:val="004C5391"/>
    <w:rsid w:val="004C5745"/>
    <w:rsid w:val="004C7CEF"/>
    <w:rsid w:val="004D314F"/>
    <w:rsid w:val="004D3DFE"/>
    <w:rsid w:val="004D45D8"/>
    <w:rsid w:val="004D699A"/>
    <w:rsid w:val="004E1A92"/>
    <w:rsid w:val="004E5497"/>
    <w:rsid w:val="004F0302"/>
    <w:rsid w:val="004F1D56"/>
    <w:rsid w:val="004F29FB"/>
    <w:rsid w:val="004F47D7"/>
    <w:rsid w:val="004F6CAB"/>
    <w:rsid w:val="00501D33"/>
    <w:rsid w:val="00504447"/>
    <w:rsid w:val="0050489D"/>
    <w:rsid w:val="0051367A"/>
    <w:rsid w:val="00517013"/>
    <w:rsid w:val="0052421D"/>
    <w:rsid w:val="00525D11"/>
    <w:rsid w:val="0052683F"/>
    <w:rsid w:val="0052709C"/>
    <w:rsid w:val="00527937"/>
    <w:rsid w:val="0053093F"/>
    <w:rsid w:val="005317C7"/>
    <w:rsid w:val="00533B0B"/>
    <w:rsid w:val="0053719B"/>
    <w:rsid w:val="00537B39"/>
    <w:rsid w:val="00540383"/>
    <w:rsid w:val="0054254C"/>
    <w:rsid w:val="00542AE5"/>
    <w:rsid w:val="005476F5"/>
    <w:rsid w:val="00547A06"/>
    <w:rsid w:val="00547DDF"/>
    <w:rsid w:val="00550D85"/>
    <w:rsid w:val="00551B4F"/>
    <w:rsid w:val="00561CE9"/>
    <w:rsid w:val="00564DFC"/>
    <w:rsid w:val="00565EAD"/>
    <w:rsid w:val="005660B6"/>
    <w:rsid w:val="005663A7"/>
    <w:rsid w:val="00567AE1"/>
    <w:rsid w:val="00571848"/>
    <w:rsid w:val="005800AD"/>
    <w:rsid w:val="00580550"/>
    <w:rsid w:val="00582B9D"/>
    <w:rsid w:val="00583E10"/>
    <w:rsid w:val="005871FC"/>
    <w:rsid w:val="00587270"/>
    <w:rsid w:val="00587C64"/>
    <w:rsid w:val="00593851"/>
    <w:rsid w:val="00594BD5"/>
    <w:rsid w:val="0059769C"/>
    <w:rsid w:val="0059782F"/>
    <w:rsid w:val="005A03DF"/>
    <w:rsid w:val="005A135D"/>
    <w:rsid w:val="005A2E85"/>
    <w:rsid w:val="005A5337"/>
    <w:rsid w:val="005A6995"/>
    <w:rsid w:val="005A7056"/>
    <w:rsid w:val="005B1151"/>
    <w:rsid w:val="005B545F"/>
    <w:rsid w:val="005B7409"/>
    <w:rsid w:val="005C0E43"/>
    <w:rsid w:val="005C44E6"/>
    <w:rsid w:val="005D2973"/>
    <w:rsid w:val="005D66E0"/>
    <w:rsid w:val="005D70DE"/>
    <w:rsid w:val="005E1401"/>
    <w:rsid w:val="005E2A20"/>
    <w:rsid w:val="005F27F6"/>
    <w:rsid w:val="00604E77"/>
    <w:rsid w:val="00605567"/>
    <w:rsid w:val="00613915"/>
    <w:rsid w:val="00616751"/>
    <w:rsid w:val="00631D79"/>
    <w:rsid w:val="00634F0C"/>
    <w:rsid w:val="00645145"/>
    <w:rsid w:val="00650D02"/>
    <w:rsid w:val="006528C0"/>
    <w:rsid w:val="00654F6C"/>
    <w:rsid w:val="006568AA"/>
    <w:rsid w:val="006618B2"/>
    <w:rsid w:val="0066377D"/>
    <w:rsid w:val="006706B2"/>
    <w:rsid w:val="0067301C"/>
    <w:rsid w:val="006735FE"/>
    <w:rsid w:val="0067382B"/>
    <w:rsid w:val="00676572"/>
    <w:rsid w:val="00683E85"/>
    <w:rsid w:val="00684E85"/>
    <w:rsid w:val="006908EE"/>
    <w:rsid w:val="00697FEE"/>
    <w:rsid w:val="006A134E"/>
    <w:rsid w:val="006A13C2"/>
    <w:rsid w:val="006A4421"/>
    <w:rsid w:val="006A51F6"/>
    <w:rsid w:val="006B1A17"/>
    <w:rsid w:val="006B5087"/>
    <w:rsid w:val="006B7511"/>
    <w:rsid w:val="006B7976"/>
    <w:rsid w:val="006C038D"/>
    <w:rsid w:val="006C04F7"/>
    <w:rsid w:val="006C3868"/>
    <w:rsid w:val="006C7AA7"/>
    <w:rsid w:val="006E13C5"/>
    <w:rsid w:val="006E2A48"/>
    <w:rsid w:val="006E3B93"/>
    <w:rsid w:val="006E52B8"/>
    <w:rsid w:val="006F0E27"/>
    <w:rsid w:val="006F4387"/>
    <w:rsid w:val="006F6EF4"/>
    <w:rsid w:val="0070000E"/>
    <w:rsid w:val="00701476"/>
    <w:rsid w:val="00703E59"/>
    <w:rsid w:val="00705D10"/>
    <w:rsid w:val="0071581A"/>
    <w:rsid w:val="007158CE"/>
    <w:rsid w:val="007217EC"/>
    <w:rsid w:val="0072248E"/>
    <w:rsid w:val="00722956"/>
    <w:rsid w:val="00726D7D"/>
    <w:rsid w:val="007312BE"/>
    <w:rsid w:val="007345E4"/>
    <w:rsid w:val="00734A1F"/>
    <w:rsid w:val="007355DD"/>
    <w:rsid w:val="00736D46"/>
    <w:rsid w:val="00742396"/>
    <w:rsid w:val="00744346"/>
    <w:rsid w:val="00745868"/>
    <w:rsid w:val="007500DC"/>
    <w:rsid w:val="00751AB4"/>
    <w:rsid w:val="0076028D"/>
    <w:rsid w:val="00767599"/>
    <w:rsid w:val="007703FF"/>
    <w:rsid w:val="00771284"/>
    <w:rsid w:val="007752D4"/>
    <w:rsid w:val="00775815"/>
    <w:rsid w:val="00775970"/>
    <w:rsid w:val="007759C5"/>
    <w:rsid w:val="00775D57"/>
    <w:rsid w:val="007779F7"/>
    <w:rsid w:val="00777D29"/>
    <w:rsid w:val="007821F7"/>
    <w:rsid w:val="007847E9"/>
    <w:rsid w:val="00785394"/>
    <w:rsid w:val="00785942"/>
    <w:rsid w:val="00787D34"/>
    <w:rsid w:val="00794F0E"/>
    <w:rsid w:val="00795D10"/>
    <w:rsid w:val="007A16DC"/>
    <w:rsid w:val="007A6C1B"/>
    <w:rsid w:val="007B21AE"/>
    <w:rsid w:val="007C582D"/>
    <w:rsid w:val="007C5DF4"/>
    <w:rsid w:val="007C68B2"/>
    <w:rsid w:val="007C7277"/>
    <w:rsid w:val="007D2E6C"/>
    <w:rsid w:val="007D36E9"/>
    <w:rsid w:val="007E1E76"/>
    <w:rsid w:val="007F3600"/>
    <w:rsid w:val="00801923"/>
    <w:rsid w:val="00801B54"/>
    <w:rsid w:val="00801C8E"/>
    <w:rsid w:val="008117CB"/>
    <w:rsid w:val="00811B67"/>
    <w:rsid w:val="0081288F"/>
    <w:rsid w:val="008139FB"/>
    <w:rsid w:val="008262EF"/>
    <w:rsid w:val="00830A1A"/>
    <w:rsid w:val="00833FA9"/>
    <w:rsid w:val="008441EA"/>
    <w:rsid w:val="0085045F"/>
    <w:rsid w:val="00850EB3"/>
    <w:rsid w:val="00853A05"/>
    <w:rsid w:val="00855D38"/>
    <w:rsid w:val="008603B2"/>
    <w:rsid w:val="0086150D"/>
    <w:rsid w:val="008656B0"/>
    <w:rsid w:val="00867466"/>
    <w:rsid w:val="00875816"/>
    <w:rsid w:val="008758FB"/>
    <w:rsid w:val="008771BF"/>
    <w:rsid w:val="008772C3"/>
    <w:rsid w:val="00885238"/>
    <w:rsid w:val="0088648E"/>
    <w:rsid w:val="00892C2A"/>
    <w:rsid w:val="00893821"/>
    <w:rsid w:val="00896472"/>
    <w:rsid w:val="00896AB8"/>
    <w:rsid w:val="008973B6"/>
    <w:rsid w:val="008A1D50"/>
    <w:rsid w:val="008A1EDC"/>
    <w:rsid w:val="008A3DE3"/>
    <w:rsid w:val="008A4937"/>
    <w:rsid w:val="008A689C"/>
    <w:rsid w:val="008A7AFB"/>
    <w:rsid w:val="008B180B"/>
    <w:rsid w:val="008B20C2"/>
    <w:rsid w:val="008B24E0"/>
    <w:rsid w:val="008B3D76"/>
    <w:rsid w:val="008B6EE4"/>
    <w:rsid w:val="008C0C6F"/>
    <w:rsid w:val="008C41DA"/>
    <w:rsid w:val="008C423A"/>
    <w:rsid w:val="008C428F"/>
    <w:rsid w:val="008C42E1"/>
    <w:rsid w:val="008C5B28"/>
    <w:rsid w:val="008D225C"/>
    <w:rsid w:val="008E0F2B"/>
    <w:rsid w:val="008E25E6"/>
    <w:rsid w:val="008E2D6B"/>
    <w:rsid w:val="008F0583"/>
    <w:rsid w:val="008F5B31"/>
    <w:rsid w:val="008F6676"/>
    <w:rsid w:val="00903CFB"/>
    <w:rsid w:val="00910228"/>
    <w:rsid w:val="00913530"/>
    <w:rsid w:val="009219B6"/>
    <w:rsid w:val="0092572C"/>
    <w:rsid w:val="009319CE"/>
    <w:rsid w:val="009367F7"/>
    <w:rsid w:val="00940800"/>
    <w:rsid w:val="00943663"/>
    <w:rsid w:val="00944CA4"/>
    <w:rsid w:val="0094555D"/>
    <w:rsid w:val="009476B4"/>
    <w:rsid w:val="00952A83"/>
    <w:rsid w:val="00955B0C"/>
    <w:rsid w:val="009569C4"/>
    <w:rsid w:val="009669CC"/>
    <w:rsid w:val="00966A5D"/>
    <w:rsid w:val="00970076"/>
    <w:rsid w:val="00971CDC"/>
    <w:rsid w:val="00971F44"/>
    <w:rsid w:val="00971F5E"/>
    <w:rsid w:val="0097281D"/>
    <w:rsid w:val="0097487C"/>
    <w:rsid w:val="00977E78"/>
    <w:rsid w:val="009827E8"/>
    <w:rsid w:val="00992945"/>
    <w:rsid w:val="009946E2"/>
    <w:rsid w:val="009A0E15"/>
    <w:rsid w:val="009A32FE"/>
    <w:rsid w:val="009A60D4"/>
    <w:rsid w:val="009B2149"/>
    <w:rsid w:val="009B26F5"/>
    <w:rsid w:val="009B28D9"/>
    <w:rsid w:val="009B3D04"/>
    <w:rsid w:val="009C13F4"/>
    <w:rsid w:val="009C19AC"/>
    <w:rsid w:val="009C5A59"/>
    <w:rsid w:val="009D4141"/>
    <w:rsid w:val="009D5437"/>
    <w:rsid w:val="009E5199"/>
    <w:rsid w:val="009E526A"/>
    <w:rsid w:val="009E5531"/>
    <w:rsid w:val="009E7DAE"/>
    <w:rsid w:val="009F1214"/>
    <w:rsid w:val="009F2F4E"/>
    <w:rsid w:val="009F5AB7"/>
    <w:rsid w:val="009F7BF4"/>
    <w:rsid w:val="00A06C7E"/>
    <w:rsid w:val="00A10443"/>
    <w:rsid w:val="00A156B2"/>
    <w:rsid w:val="00A15E8A"/>
    <w:rsid w:val="00A17186"/>
    <w:rsid w:val="00A20A90"/>
    <w:rsid w:val="00A20B28"/>
    <w:rsid w:val="00A20E6B"/>
    <w:rsid w:val="00A24594"/>
    <w:rsid w:val="00A24A38"/>
    <w:rsid w:val="00A26969"/>
    <w:rsid w:val="00A273F5"/>
    <w:rsid w:val="00A31BD1"/>
    <w:rsid w:val="00A31E96"/>
    <w:rsid w:val="00A32F64"/>
    <w:rsid w:val="00A33722"/>
    <w:rsid w:val="00A345A6"/>
    <w:rsid w:val="00A35ED1"/>
    <w:rsid w:val="00A37D23"/>
    <w:rsid w:val="00A4188B"/>
    <w:rsid w:val="00A46B99"/>
    <w:rsid w:val="00A5019D"/>
    <w:rsid w:val="00A523C0"/>
    <w:rsid w:val="00A53B96"/>
    <w:rsid w:val="00A60DDD"/>
    <w:rsid w:val="00A761E0"/>
    <w:rsid w:val="00A8333B"/>
    <w:rsid w:val="00A836DD"/>
    <w:rsid w:val="00A84B16"/>
    <w:rsid w:val="00A8538E"/>
    <w:rsid w:val="00A87BB3"/>
    <w:rsid w:val="00A92576"/>
    <w:rsid w:val="00A96523"/>
    <w:rsid w:val="00A96CC2"/>
    <w:rsid w:val="00AA0F4E"/>
    <w:rsid w:val="00AA1801"/>
    <w:rsid w:val="00AA6210"/>
    <w:rsid w:val="00AB4616"/>
    <w:rsid w:val="00AB6ACC"/>
    <w:rsid w:val="00AC0915"/>
    <w:rsid w:val="00AC11AB"/>
    <w:rsid w:val="00AC1753"/>
    <w:rsid w:val="00AC5AE6"/>
    <w:rsid w:val="00AD602A"/>
    <w:rsid w:val="00AE06A2"/>
    <w:rsid w:val="00AE171B"/>
    <w:rsid w:val="00AE1F5D"/>
    <w:rsid w:val="00AE333E"/>
    <w:rsid w:val="00AE37B4"/>
    <w:rsid w:val="00AE73C3"/>
    <w:rsid w:val="00AF2CC7"/>
    <w:rsid w:val="00AF2FA6"/>
    <w:rsid w:val="00AF310D"/>
    <w:rsid w:val="00AF3F1B"/>
    <w:rsid w:val="00AF6619"/>
    <w:rsid w:val="00AF7F63"/>
    <w:rsid w:val="00B040F4"/>
    <w:rsid w:val="00B0606B"/>
    <w:rsid w:val="00B07058"/>
    <w:rsid w:val="00B10849"/>
    <w:rsid w:val="00B12773"/>
    <w:rsid w:val="00B12EA9"/>
    <w:rsid w:val="00B1328C"/>
    <w:rsid w:val="00B13429"/>
    <w:rsid w:val="00B14755"/>
    <w:rsid w:val="00B1596D"/>
    <w:rsid w:val="00B15ED3"/>
    <w:rsid w:val="00B26668"/>
    <w:rsid w:val="00B27CAE"/>
    <w:rsid w:val="00B325B6"/>
    <w:rsid w:val="00B34924"/>
    <w:rsid w:val="00B35450"/>
    <w:rsid w:val="00B41961"/>
    <w:rsid w:val="00B41FBA"/>
    <w:rsid w:val="00B43137"/>
    <w:rsid w:val="00B4395E"/>
    <w:rsid w:val="00B465E0"/>
    <w:rsid w:val="00B47D1C"/>
    <w:rsid w:val="00B543A6"/>
    <w:rsid w:val="00B6320D"/>
    <w:rsid w:val="00B63ACE"/>
    <w:rsid w:val="00B67319"/>
    <w:rsid w:val="00B677D8"/>
    <w:rsid w:val="00B71150"/>
    <w:rsid w:val="00B742B1"/>
    <w:rsid w:val="00B77FF7"/>
    <w:rsid w:val="00B8350B"/>
    <w:rsid w:val="00B92ED2"/>
    <w:rsid w:val="00B92F82"/>
    <w:rsid w:val="00B94BAB"/>
    <w:rsid w:val="00B97343"/>
    <w:rsid w:val="00BA7C2C"/>
    <w:rsid w:val="00BB0F63"/>
    <w:rsid w:val="00BB1CF9"/>
    <w:rsid w:val="00BB3F54"/>
    <w:rsid w:val="00BC1837"/>
    <w:rsid w:val="00BC1B90"/>
    <w:rsid w:val="00BD1DB3"/>
    <w:rsid w:val="00BD2A09"/>
    <w:rsid w:val="00BD2A67"/>
    <w:rsid w:val="00BD7C7E"/>
    <w:rsid w:val="00BD7C8A"/>
    <w:rsid w:val="00BE418B"/>
    <w:rsid w:val="00BE4F54"/>
    <w:rsid w:val="00BE509A"/>
    <w:rsid w:val="00BE64ED"/>
    <w:rsid w:val="00BF2DAE"/>
    <w:rsid w:val="00BF793B"/>
    <w:rsid w:val="00C016F4"/>
    <w:rsid w:val="00C01EC4"/>
    <w:rsid w:val="00C07E9C"/>
    <w:rsid w:val="00C07EF0"/>
    <w:rsid w:val="00C102BD"/>
    <w:rsid w:val="00C10F95"/>
    <w:rsid w:val="00C13EBE"/>
    <w:rsid w:val="00C15897"/>
    <w:rsid w:val="00C172C0"/>
    <w:rsid w:val="00C1733A"/>
    <w:rsid w:val="00C238CE"/>
    <w:rsid w:val="00C308A1"/>
    <w:rsid w:val="00C3293A"/>
    <w:rsid w:val="00C33262"/>
    <w:rsid w:val="00C33428"/>
    <w:rsid w:val="00C34C4C"/>
    <w:rsid w:val="00C36566"/>
    <w:rsid w:val="00C36B19"/>
    <w:rsid w:val="00C45395"/>
    <w:rsid w:val="00C465D6"/>
    <w:rsid w:val="00C540E2"/>
    <w:rsid w:val="00C54B39"/>
    <w:rsid w:val="00C5637A"/>
    <w:rsid w:val="00C60998"/>
    <w:rsid w:val="00C61BD7"/>
    <w:rsid w:val="00C62F02"/>
    <w:rsid w:val="00C6324F"/>
    <w:rsid w:val="00C64B39"/>
    <w:rsid w:val="00C67705"/>
    <w:rsid w:val="00C67888"/>
    <w:rsid w:val="00C71752"/>
    <w:rsid w:val="00C72F97"/>
    <w:rsid w:val="00C7588E"/>
    <w:rsid w:val="00C81118"/>
    <w:rsid w:val="00C8265A"/>
    <w:rsid w:val="00C8720D"/>
    <w:rsid w:val="00C91842"/>
    <w:rsid w:val="00C922C3"/>
    <w:rsid w:val="00C92416"/>
    <w:rsid w:val="00C957EB"/>
    <w:rsid w:val="00C96153"/>
    <w:rsid w:val="00CA240B"/>
    <w:rsid w:val="00CA390E"/>
    <w:rsid w:val="00CA4B40"/>
    <w:rsid w:val="00CA5BD8"/>
    <w:rsid w:val="00CB1491"/>
    <w:rsid w:val="00CB275C"/>
    <w:rsid w:val="00CB4565"/>
    <w:rsid w:val="00CB792A"/>
    <w:rsid w:val="00CC2E92"/>
    <w:rsid w:val="00CD0829"/>
    <w:rsid w:val="00CD3B92"/>
    <w:rsid w:val="00CD4F17"/>
    <w:rsid w:val="00CD52B2"/>
    <w:rsid w:val="00CE20CC"/>
    <w:rsid w:val="00CE21B9"/>
    <w:rsid w:val="00CE630E"/>
    <w:rsid w:val="00CE7959"/>
    <w:rsid w:val="00CF1F10"/>
    <w:rsid w:val="00CF4B78"/>
    <w:rsid w:val="00CF7996"/>
    <w:rsid w:val="00D0074B"/>
    <w:rsid w:val="00D00DDA"/>
    <w:rsid w:val="00D046C7"/>
    <w:rsid w:val="00D12E6E"/>
    <w:rsid w:val="00D15E37"/>
    <w:rsid w:val="00D22D19"/>
    <w:rsid w:val="00D233F6"/>
    <w:rsid w:val="00D23808"/>
    <w:rsid w:val="00D242CF"/>
    <w:rsid w:val="00D255AE"/>
    <w:rsid w:val="00D258F7"/>
    <w:rsid w:val="00D27075"/>
    <w:rsid w:val="00D274E0"/>
    <w:rsid w:val="00D27BF2"/>
    <w:rsid w:val="00D37BA7"/>
    <w:rsid w:val="00D41F0E"/>
    <w:rsid w:val="00D42972"/>
    <w:rsid w:val="00D55F50"/>
    <w:rsid w:val="00D5693F"/>
    <w:rsid w:val="00D615BD"/>
    <w:rsid w:val="00D627EB"/>
    <w:rsid w:val="00D67CDC"/>
    <w:rsid w:val="00D71897"/>
    <w:rsid w:val="00D744A5"/>
    <w:rsid w:val="00D76934"/>
    <w:rsid w:val="00D81BFA"/>
    <w:rsid w:val="00D827C7"/>
    <w:rsid w:val="00D945BE"/>
    <w:rsid w:val="00D94F47"/>
    <w:rsid w:val="00D9582F"/>
    <w:rsid w:val="00D965B7"/>
    <w:rsid w:val="00D97FD4"/>
    <w:rsid w:val="00DA1AC8"/>
    <w:rsid w:val="00DA7210"/>
    <w:rsid w:val="00DB08B7"/>
    <w:rsid w:val="00DB26CE"/>
    <w:rsid w:val="00DB4022"/>
    <w:rsid w:val="00DB4887"/>
    <w:rsid w:val="00DB4B76"/>
    <w:rsid w:val="00DB7A7C"/>
    <w:rsid w:val="00DC0491"/>
    <w:rsid w:val="00DC1597"/>
    <w:rsid w:val="00DC1BA0"/>
    <w:rsid w:val="00DC7687"/>
    <w:rsid w:val="00DD2FB5"/>
    <w:rsid w:val="00DD4A1E"/>
    <w:rsid w:val="00DD70CD"/>
    <w:rsid w:val="00DE1324"/>
    <w:rsid w:val="00DE17C0"/>
    <w:rsid w:val="00DE4B09"/>
    <w:rsid w:val="00DF032D"/>
    <w:rsid w:val="00DF2C69"/>
    <w:rsid w:val="00DF3BB4"/>
    <w:rsid w:val="00DF3C6A"/>
    <w:rsid w:val="00DF43B8"/>
    <w:rsid w:val="00E02E9C"/>
    <w:rsid w:val="00E0510F"/>
    <w:rsid w:val="00E16699"/>
    <w:rsid w:val="00E20ED4"/>
    <w:rsid w:val="00E23041"/>
    <w:rsid w:val="00E24247"/>
    <w:rsid w:val="00E33C7D"/>
    <w:rsid w:val="00E34211"/>
    <w:rsid w:val="00E3626A"/>
    <w:rsid w:val="00E370B0"/>
    <w:rsid w:val="00E4307C"/>
    <w:rsid w:val="00E43A13"/>
    <w:rsid w:val="00E4606A"/>
    <w:rsid w:val="00E466C4"/>
    <w:rsid w:val="00E5286E"/>
    <w:rsid w:val="00E57FB2"/>
    <w:rsid w:val="00E60DEE"/>
    <w:rsid w:val="00E636F3"/>
    <w:rsid w:val="00E63E03"/>
    <w:rsid w:val="00E64B46"/>
    <w:rsid w:val="00E71540"/>
    <w:rsid w:val="00E72528"/>
    <w:rsid w:val="00E80FDC"/>
    <w:rsid w:val="00E903B9"/>
    <w:rsid w:val="00E93634"/>
    <w:rsid w:val="00EA1C7B"/>
    <w:rsid w:val="00EA425B"/>
    <w:rsid w:val="00EB1E32"/>
    <w:rsid w:val="00EB2D94"/>
    <w:rsid w:val="00EB5776"/>
    <w:rsid w:val="00EC0ABA"/>
    <w:rsid w:val="00EC34D0"/>
    <w:rsid w:val="00EC4B68"/>
    <w:rsid w:val="00EC69ED"/>
    <w:rsid w:val="00EC6DEE"/>
    <w:rsid w:val="00ED2187"/>
    <w:rsid w:val="00ED7A2C"/>
    <w:rsid w:val="00EE4E51"/>
    <w:rsid w:val="00EE6E73"/>
    <w:rsid w:val="00EF4F4F"/>
    <w:rsid w:val="00EF74A8"/>
    <w:rsid w:val="00F010F0"/>
    <w:rsid w:val="00F0180B"/>
    <w:rsid w:val="00F0231E"/>
    <w:rsid w:val="00F0425F"/>
    <w:rsid w:val="00F044E2"/>
    <w:rsid w:val="00F04A35"/>
    <w:rsid w:val="00F05B06"/>
    <w:rsid w:val="00F1064B"/>
    <w:rsid w:val="00F118D6"/>
    <w:rsid w:val="00F11DCE"/>
    <w:rsid w:val="00F121E6"/>
    <w:rsid w:val="00F12FB7"/>
    <w:rsid w:val="00F13533"/>
    <w:rsid w:val="00F27D79"/>
    <w:rsid w:val="00F32E69"/>
    <w:rsid w:val="00F34695"/>
    <w:rsid w:val="00F34B5E"/>
    <w:rsid w:val="00F36650"/>
    <w:rsid w:val="00F371A5"/>
    <w:rsid w:val="00F40010"/>
    <w:rsid w:val="00F40D96"/>
    <w:rsid w:val="00F4395B"/>
    <w:rsid w:val="00F44E62"/>
    <w:rsid w:val="00F5292B"/>
    <w:rsid w:val="00F6018C"/>
    <w:rsid w:val="00F7321C"/>
    <w:rsid w:val="00F77694"/>
    <w:rsid w:val="00F809C5"/>
    <w:rsid w:val="00F816CC"/>
    <w:rsid w:val="00F81EBC"/>
    <w:rsid w:val="00F85E33"/>
    <w:rsid w:val="00F8663E"/>
    <w:rsid w:val="00F90A5E"/>
    <w:rsid w:val="00F9142D"/>
    <w:rsid w:val="00F91B5B"/>
    <w:rsid w:val="00F96B74"/>
    <w:rsid w:val="00FA08B0"/>
    <w:rsid w:val="00FA1C5C"/>
    <w:rsid w:val="00FA4A6E"/>
    <w:rsid w:val="00FA57F4"/>
    <w:rsid w:val="00FA5A7E"/>
    <w:rsid w:val="00FB6383"/>
    <w:rsid w:val="00FB6D42"/>
    <w:rsid w:val="00FC2BD2"/>
    <w:rsid w:val="00FC3898"/>
    <w:rsid w:val="00FC7E53"/>
    <w:rsid w:val="00FD3ECE"/>
    <w:rsid w:val="00FD46AA"/>
    <w:rsid w:val="00FE11BC"/>
    <w:rsid w:val="00FF03C9"/>
    <w:rsid w:val="00FF1E62"/>
    <w:rsid w:val="00FF4050"/>
    <w:rsid w:val="00FF6197"/>
    <w:rsid w:val="00FF6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4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2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Default">
    <w:name w:val="Default"/>
    <w:rsid w:val="000237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nt5">
    <w:name w:val="font5"/>
    <w:basedOn w:val="Normalny"/>
    <w:rsid w:val="001528E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ny"/>
    <w:rsid w:val="001528EC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7">
    <w:name w:val="xl87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8">
    <w:name w:val="xl8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9">
    <w:name w:val="xl8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0">
    <w:name w:val="xl9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1">
    <w:name w:val="xl9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2">
    <w:name w:val="xl92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93">
    <w:name w:val="xl9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4">
    <w:name w:val="xl94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5">
    <w:name w:val="xl9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96">
    <w:name w:val="xl9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7">
    <w:name w:val="xl9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8">
    <w:name w:val="xl98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9">
    <w:name w:val="xl99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0">
    <w:name w:val="xl100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1">
    <w:name w:val="xl101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2">
    <w:name w:val="xl10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3">
    <w:name w:val="xl10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4">
    <w:name w:val="xl10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5">
    <w:name w:val="xl10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6">
    <w:name w:val="xl10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7">
    <w:name w:val="xl107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8">
    <w:name w:val="xl10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9">
    <w:name w:val="xl109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10">
    <w:name w:val="xl110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1">
    <w:name w:val="xl111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2">
    <w:name w:val="xl112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3">
    <w:name w:val="xl113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4">
    <w:name w:val="xl114"/>
    <w:basedOn w:val="Normalny"/>
    <w:rsid w:val="001528EC"/>
    <w:pPr>
      <w:spacing w:before="100" w:beforeAutospacing="1" w:after="100" w:afterAutospacing="1"/>
      <w:textAlignment w:val="top"/>
    </w:pPr>
    <w:rPr>
      <w:rFonts w:ascii="Tahoma" w:hAnsi="Tahoma" w:cs="Tahoma"/>
      <w:sz w:val="16"/>
      <w:szCs w:val="16"/>
    </w:rPr>
  </w:style>
  <w:style w:type="paragraph" w:customStyle="1" w:styleId="xl115">
    <w:name w:val="xl115"/>
    <w:basedOn w:val="Normalny"/>
    <w:rsid w:val="001528EC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16">
    <w:name w:val="xl11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7">
    <w:name w:val="xl1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8">
    <w:name w:val="xl1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9">
    <w:name w:val="xl119"/>
    <w:basedOn w:val="Normalny"/>
    <w:rsid w:val="001528E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0">
    <w:name w:val="xl120"/>
    <w:basedOn w:val="Normalny"/>
    <w:rsid w:val="001528E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1">
    <w:name w:val="xl121"/>
    <w:basedOn w:val="Normalny"/>
    <w:rsid w:val="001528E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2">
    <w:name w:val="xl1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3">
    <w:name w:val="xl1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4">
    <w:name w:val="xl124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5">
    <w:name w:val="xl12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6">
    <w:name w:val="xl126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7">
    <w:name w:val="xl127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8">
    <w:name w:val="xl128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9">
    <w:name w:val="xl129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0">
    <w:name w:val="xl130"/>
    <w:basedOn w:val="Normalny"/>
    <w:rsid w:val="001528E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1">
    <w:name w:val="xl13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2">
    <w:name w:val="xl13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3">
    <w:name w:val="xl13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34">
    <w:name w:val="xl1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35">
    <w:name w:val="xl135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36">
    <w:name w:val="xl13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7">
    <w:name w:val="xl13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8">
    <w:name w:val="xl138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9">
    <w:name w:val="xl13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0">
    <w:name w:val="xl14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1">
    <w:name w:val="xl14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2">
    <w:name w:val="xl142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3">
    <w:name w:val="xl14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4">
    <w:name w:val="xl144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5">
    <w:name w:val="xl14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46">
    <w:name w:val="xl14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7">
    <w:name w:val="xl14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8">
    <w:name w:val="xl14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9">
    <w:name w:val="xl149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0">
    <w:name w:val="xl150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1">
    <w:name w:val="xl15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2">
    <w:name w:val="xl15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3">
    <w:name w:val="xl15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4">
    <w:name w:val="xl15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5">
    <w:name w:val="xl15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6">
    <w:name w:val="xl15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7">
    <w:name w:val="xl15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8">
    <w:name w:val="xl15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9">
    <w:name w:val="xl15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0">
    <w:name w:val="xl16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1">
    <w:name w:val="xl16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2">
    <w:name w:val="xl16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3">
    <w:name w:val="xl16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4">
    <w:name w:val="xl16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5">
    <w:name w:val="xl16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6">
    <w:name w:val="xl16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7">
    <w:name w:val="xl167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8">
    <w:name w:val="xl168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9">
    <w:name w:val="xl169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0">
    <w:name w:val="xl17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1">
    <w:name w:val="xl17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2">
    <w:name w:val="xl17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3">
    <w:name w:val="xl17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4">
    <w:name w:val="xl174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5">
    <w:name w:val="xl175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6">
    <w:name w:val="xl176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7">
    <w:name w:val="xl177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8">
    <w:name w:val="xl17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9">
    <w:name w:val="xl17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0">
    <w:name w:val="xl18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1">
    <w:name w:val="xl18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2">
    <w:name w:val="xl18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3">
    <w:name w:val="xl18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4">
    <w:name w:val="xl18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5">
    <w:name w:val="xl18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6">
    <w:name w:val="xl18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7">
    <w:name w:val="xl187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88">
    <w:name w:val="xl18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9">
    <w:name w:val="xl189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90">
    <w:name w:val="xl190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91">
    <w:name w:val="xl19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92">
    <w:name w:val="xl192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3">
    <w:name w:val="xl19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4">
    <w:name w:val="xl194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5">
    <w:name w:val="xl195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6">
    <w:name w:val="xl19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7">
    <w:name w:val="xl19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8">
    <w:name w:val="xl19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9">
    <w:name w:val="xl19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00">
    <w:name w:val="xl20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1">
    <w:name w:val="xl201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2">
    <w:name w:val="xl202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3">
    <w:name w:val="xl20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4">
    <w:name w:val="xl20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5">
    <w:name w:val="xl20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6">
    <w:name w:val="xl20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7">
    <w:name w:val="xl20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8">
    <w:name w:val="xl20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09">
    <w:name w:val="xl20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0">
    <w:name w:val="xl210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1">
    <w:name w:val="xl21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2">
    <w:name w:val="xl21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3">
    <w:name w:val="xl213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4">
    <w:name w:val="xl214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5">
    <w:name w:val="xl21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6">
    <w:name w:val="xl216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7">
    <w:name w:val="xl2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8">
    <w:name w:val="xl2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9">
    <w:name w:val="xl21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0">
    <w:name w:val="xl22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1">
    <w:name w:val="xl22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22">
    <w:name w:val="xl2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3">
    <w:name w:val="xl2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4">
    <w:name w:val="xl22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5">
    <w:name w:val="xl225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6">
    <w:name w:val="xl22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7">
    <w:name w:val="xl227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8">
    <w:name w:val="xl22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9">
    <w:name w:val="xl22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0">
    <w:name w:val="xl23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1">
    <w:name w:val="xl23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2">
    <w:name w:val="xl23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3">
    <w:name w:val="xl233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4">
    <w:name w:val="xl2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5">
    <w:name w:val="xl23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6">
    <w:name w:val="xl23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7">
    <w:name w:val="xl237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8">
    <w:name w:val="xl23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39">
    <w:name w:val="xl239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0">
    <w:name w:val="xl24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1">
    <w:name w:val="xl241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2">
    <w:name w:val="xl242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3">
    <w:name w:val="xl24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4">
    <w:name w:val="xl24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5">
    <w:name w:val="xl245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6">
    <w:name w:val="xl246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7">
    <w:name w:val="xl24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8">
    <w:name w:val="xl248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49">
    <w:name w:val="xl24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0">
    <w:name w:val="xl250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1">
    <w:name w:val="xl251"/>
    <w:basedOn w:val="Normalny"/>
    <w:rsid w:val="001528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2">
    <w:name w:val="xl252"/>
    <w:basedOn w:val="Normalny"/>
    <w:rsid w:val="001528E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3">
    <w:name w:val="xl253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54">
    <w:name w:val="xl254"/>
    <w:basedOn w:val="Normalny"/>
    <w:rsid w:val="001528E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5">
    <w:name w:val="xl255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6">
    <w:name w:val="xl256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7">
    <w:name w:val="xl257"/>
    <w:basedOn w:val="Normalny"/>
    <w:rsid w:val="001528E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8">
    <w:name w:val="xl258"/>
    <w:basedOn w:val="Normalny"/>
    <w:rsid w:val="001528EC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9">
    <w:name w:val="xl259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0">
    <w:name w:val="xl260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1">
    <w:name w:val="xl261"/>
    <w:basedOn w:val="Normalny"/>
    <w:rsid w:val="001528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2">
    <w:name w:val="xl262"/>
    <w:basedOn w:val="Normalny"/>
    <w:rsid w:val="001528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3">
    <w:name w:val="xl263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4">
    <w:name w:val="xl264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5">
    <w:name w:val="xl265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6">
    <w:name w:val="xl266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7">
    <w:name w:val="xl26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8">
    <w:name w:val="xl268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9">
    <w:name w:val="xl26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0">
    <w:name w:val="xl270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1">
    <w:name w:val="xl271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2">
    <w:name w:val="xl272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3">
    <w:name w:val="xl273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4">
    <w:name w:val="xl274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5">
    <w:name w:val="xl275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6">
    <w:name w:val="xl276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7">
    <w:name w:val="xl277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8">
    <w:name w:val="xl27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9">
    <w:name w:val="xl279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0">
    <w:name w:val="xl280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1">
    <w:name w:val="xl28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2">
    <w:name w:val="xl282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3">
    <w:name w:val="xl283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4">
    <w:name w:val="xl284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5">
    <w:name w:val="xl285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6">
    <w:name w:val="xl286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7">
    <w:name w:val="xl28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8">
    <w:name w:val="xl288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9">
    <w:name w:val="xl289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90">
    <w:name w:val="xl290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  <w:u w:val="single"/>
    </w:rPr>
  </w:style>
  <w:style w:type="paragraph" w:customStyle="1" w:styleId="xl291">
    <w:name w:val="xl291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92">
    <w:name w:val="xl292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3">
    <w:name w:val="xl29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4">
    <w:name w:val="xl294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5">
    <w:name w:val="xl29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6">
    <w:name w:val="xl296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2"/>
      <w:szCs w:val="22"/>
    </w:rPr>
  </w:style>
  <w:style w:type="paragraph" w:customStyle="1" w:styleId="xl297">
    <w:name w:val="xl29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character" w:customStyle="1" w:styleId="FontStyle15">
    <w:name w:val="Font Style15"/>
    <w:basedOn w:val="Domylnaczcionkaakapitu"/>
    <w:uiPriority w:val="99"/>
    <w:rsid w:val="00604E77"/>
    <w:rPr>
      <w:rFonts w:ascii="Arial" w:hAnsi="Arial" w:cs="Arial" w:hint="default"/>
      <w:sz w:val="20"/>
      <w:szCs w:val="20"/>
    </w:rPr>
  </w:style>
  <w:style w:type="paragraph" w:styleId="Zwykytekst">
    <w:name w:val="Plain Text"/>
    <w:basedOn w:val="Normalny"/>
    <w:link w:val="ZwykytekstZnak"/>
    <w:rsid w:val="00D744A5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744A5"/>
    <w:rPr>
      <w:rFonts w:ascii="Courier New" w:eastAsia="Times New Roman" w:hAnsi="Courier New" w:cs="Courier New"/>
    </w:rPr>
  </w:style>
  <w:style w:type="numbering" w:customStyle="1" w:styleId="Styl1">
    <w:name w:val="Styl1"/>
    <w:uiPriority w:val="99"/>
    <w:rsid w:val="00D744A5"/>
    <w:pPr>
      <w:numPr>
        <w:numId w:val="28"/>
      </w:numPr>
    </w:pPr>
  </w:style>
  <w:style w:type="numbering" w:customStyle="1" w:styleId="Styl2">
    <w:name w:val="Styl2"/>
    <w:uiPriority w:val="99"/>
    <w:rsid w:val="00D744A5"/>
    <w:pPr>
      <w:numPr>
        <w:numId w:val="29"/>
      </w:numPr>
    </w:pPr>
  </w:style>
  <w:style w:type="paragraph" w:customStyle="1" w:styleId="tytu0">
    <w:name w:val="tytuł"/>
    <w:basedOn w:val="Normalny"/>
    <w:next w:val="Normalny"/>
    <w:autoRedefine/>
    <w:rsid w:val="00850EB3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zacznik">
    <w:name w:val="załącznik"/>
    <w:basedOn w:val="Normalny"/>
    <w:next w:val="Normalny"/>
    <w:rsid w:val="00850EB3"/>
    <w:pPr>
      <w:spacing w:before="60" w:after="240"/>
      <w:jc w:val="right"/>
    </w:pPr>
    <w:rPr>
      <w:rFonts w:ascii="Arial Narrow" w:hAnsi="Arial Narrow"/>
      <w:b/>
      <w:caps/>
      <w:shadow/>
      <w:spacing w:val="30"/>
      <w:sz w:val="20"/>
      <w:szCs w:val="20"/>
    </w:rPr>
  </w:style>
  <w:style w:type="paragraph" w:styleId="Lista">
    <w:name w:val="List"/>
    <w:basedOn w:val="Tekstpodstawowy"/>
    <w:uiPriority w:val="99"/>
    <w:rsid w:val="00850EB3"/>
    <w:pPr>
      <w:widowControl w:val="0"/>
      <w:suppressAutoHyphens/>
      <w:spacing w:after="120"/>
    </w:pPr>
    <w:rPr>
      <w:rFonts w:eastAsia="Lucida Sans Unicode" w:cs="Tahoma"/>
      <w:sz w:val="24"/>
    </w:rPr>
  </w:style>
  <w:style w:type="paragraph" w:styleId="Legenda">
    <w:name w:val="caption"/>
    <w:basedOn w:val="Normalny"/>
    <w:next w:val="Normalny"/>
    <w:qFormat/>
    <w:rsid w:val="00850EB3"/>
    <w:pPr>
      <w:spacing w:before="120" w:after="60"/>
      <w:jc w:val="center"/>
    </w:pPr>
    <w:rPr>
      <w:rFonts w:ascii="Arial Narrow" w:hAnsi="Arial Narrow" w:cs="Arial"/>
      <w:sz w:val="22"/>
      <w:szCs w:val="22"/>
    </w:rPr>
  </w:style>
  <w:style w:type="paragraph" w:styleId="NormalnyWeb">
    <w:name w:val="Normal (Web)"/>
    <w:basedOn w:val="Normalny"/>
    <w:uiPriority w:val="99"/>
    <w:rsid w:val="00035EA8"/>
    <w:pPr>
      <w:spacing w:before="100" w:beforeAutospacing="1" w:after="100" w:afterAutospacing="1"/>
    </w:pPr>
    <w:rPr>
      <w:color w:val="000000"/>
    </w:rPr>
  </w:style>
  <w:style w:type="paragraph" w:customStyle="1" w:styleId="Pansa11">
    <w:name w:val="Pansa11"/>
    <w:basedOn w:val="Normalny"/>
    <w:uiPriority w:val="99"/>
    <w:rsid w:val="00035EA8"/>
    <w:pPr>
      <w:numPr>
        <w:numId w:val="31"/>
      </w:numPr>
      <w:spacing w:before="120" w:after="120"/>
      <w:jc w:val="both"/>
    </w:pPr>
  </w:style>
  <w:style w:type="paragraph" w:styleId="Listapunktowana">
    <w:name w:val="List Bullet"/>
    <w:basedOn w:val="Normalny"/>
    <w:uiPriority w:val="99"/>
    <w:semiHidden/>
    <w:rsid w:val="00035EA8"/>
    <w:pPr>
      <w:tabs>
        <w:tab w:val="num" w:pos="720"/>
      </w:tabs>
      <w:ind w:left="360" w:hanging="360"/>
    </w:pPr>
  </w:style>
  <w:style w:type="paragraph" w:customStyle="1" w:styleId="Listawypunktowana03">
    <w:name w:val="Lista wypunktowana 0/3"/>
    <w:basedOn w:val="Listapunktowana"/>
    <w:uiPriority w:val="99"/>
    <w:rsid w:val="00035EA8"/>
    <w:pPr>
      <w:keepLines/>
      <w:widowControl w:val="0"/>
      <w:tabs>
        <w:tab w:val="num" w:pos="425"/>
        <w:tab w:val="left" w:pos="2835"/>
      </w:tabs>
      <w:spacing w:after="40"/>
      <w:ind w:left="425" w:hanging="425"/>
      <w:jc w:val="both"/>
    </w:pPr>
  </w:style>
  <w:style w:type="paragraph" w:styleId="Bezodstpw">
    <w:name w:val="No Spacing"/>
    <w:link w:val="BezodstpwZnak"/>
    <w:uiPriority w:val="99"/>
    <w:qFormat/>
    <w:rsid w:val="00035EA8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035EA8"/>
    <w:rPr>
      <w:rFonts w:ascii="Calibri" w:eastAsia="Times New Roman" w:hAnsi="Calibri" w:cs="Calibri"/>
      <w:sz w:val="22"/>
      <w:szCs w:val="22"/>
      <w:lang w:val="pl-PL" w:eastAsia="en-US" w:bidi="ar-SA"/>
    </w:rPr>
  </w:style>
  <w:style w:type="character" w:customStyle="1" w:styleId="ZnakZnak11">
    <w:name w:val="Znak Znak11"/>
    <w:basedOn w:val="Domylnaczcionkaakapitu"/>
    <w:uiPriority w:val="99"/>
    <w:locked/>
    <w:rsid w:val="00035EA8"/>
    <w:rPr>
      <w:b/>
      <w:bCs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uiPriority w:val="99"/>
    <w:rsid w:val="00035EA8"/>
    <w:pPr>
      <w:spacing w:before="100" w:beforeAutospacing="1" w:after="100" w:afterAutospacing="1"/>
    </w:pPr>
  </w:style>
  <w:style w:type="paragraph" w:customStyle="1" w:styleId="msonormalcxspdrugie">
    <w:name w:val="msonormalcxspdrugie"/>
    <w:basedOn w:val="Normalny"/>
    <w:uiPriority w:val="99"/>
    <w:rsid w:val="00035EA8"/>
    <w:pPr>
      <w:spacing w:before="100" w:beforeAutospacing="1" w:after="100" w:afterAutospacing="1"/>
    </w:pPr>
  </w:style>
  <w:style w:type="paragraph" w:styleId="Lista2">
    <w:name w:val="List 2"/>
    <w:basedOn w:val="Normalny"/>
    <w:uiPriority w:val="99"/>
    <w:unhideWhenUsed/>
    <w:rsid w:val="00035EA8"/>
    <w:pPr>
      <w:spacing w:after="200" w:line="276" w:lineRule="auto"/>
      <w:ind w:left="566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035EA8"/>
    <w:pPr>
      <w:spacing w:after="200" w:line="276" w:lineRule="auto"/>
      <w:ind w:left="849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2">
    <w:name w:val="List Bullet 2"/>
    <w:basedOn w:val="Normalny"/>
    <w:uiPriority w:val="99"/>
    <w:unhideWhenUsed/>
    <w:rsid w:val="00035EA8"/>
    <w:pPr>
      <w:numPr>
        <w:numId w:val="32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4">
    <w:name w:val="List Bullet 4"/>
    <w:basedOn w:val="Normalny"/>
    <w:uiPriority w:val="99"/>
    <w:unhideWhenUsed/>
    <w:rsid w:val="00035EA8"/>
    <w:pPr>
      <w:numPr>
        <w:numId w:val="33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035EA8"/>
    <w:pPr>
      <w:spacing w:after="200" w:line="276" w:lineRule="auto"/>
      <w:ind w:left="360" w:firstLine="360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35EA8"/>
    <w:rPr>
      <w:rFonts w:ascii="Calibri" w:hAnsi="Calibri" w:cs="Calibri"/>
      <w:sz w:val="22"/>
      <w:szCs w:val="22"/>
      <w:lang w:eastAsia="en-US"/>
    </w:rPr>
  </w:style>
  <w:style w:type="paragraph" w:customStyle="1" w:styleId="rozdzia">
    <w:name w:val="rozdział"/>
    <w:basedOn w:val="Normalny"/>
    <w:autoRedefine/>
    <w:rsid w:val="000A2608"/>
    <w:pPr>
      <w:spacing w:line="360" w:lineRule="auto"/>
    </w:pPr>
    <w:rPr>
      <w:rFonts w:ascii="Calibri" w:hAnsi="Calibri" w:cs="Arial"/>
      <w:color w:val="FF0000"/>
      <w:sz w:val="22"/>
      <w:szCs w:val="22"/>
    </w:rPr>
  </w:style>
  <w:style w:type="paragraph" w:styleId="Podtytu">
    <w:name w:val="Subtitle"/>
    <w:basedOn w:val="Normalny"/>
    <w:next w:val="Tekstpodstawowy"/>
    <w:link w:val="PodtytuZnak1"/>
    <w:uiPriority w:val="11"/>
    <w:qFormat/>
    <w:rsid w:val="003C6208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3C62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1Znak1">
    <w:name w:val="Nagłówek 1 Znak1"/>
    <w:basedOn w:val="Domylnaczcionkaakapitu"/>
    <w:uiPriority w:val="9"/>
    <w:locked/>
    <w:rsid w:val="003C6208"/>
    <w:rPr>
      <w:rFonts w:eastAsia="Times New Roman"/>
      <w:b/>
      <w:color w:val="008080"/>
    </w:rPr>
  </w:style>
  <w:style w:type="character" w:customStyle="1" w:styleId="Tekstpodstawowy3Znak1">
    <w:name w:val="Tekst podstawowy 3 Znak1"/>
    <w:basedOn w:val="Domylnaczcionkaakapitu"/>
    <w:uiPriority w:val="99"/>
    <w:semiHidden/>
    <w:locked/>
    <w:rsid w:val="003C6208"/>
    <w:rPr>
      <w:rFonts w:ascii="Arial" w:eastAsia="Times New Roman" w:hAnsi="Arial" w:cs="Arial"/>
      <w:color w:val="000000"/>
      <w:szCs w:val="24"/>
    </w:rPr>
  </w:style>
  <w:style w:type="character" w:customStyle="1" w:styleId="NagwekZnak1">
    <w:name w:val="Nagłówek Znak1"/>
    <w:basedOn w:val="Domylnaczcionkaakapitu"/>
    <w:uiPriority w:val="99"/>
    <w:semiHidden/>
    <w:locked/>
    <w:rsid w:val="003C6208"/>
    <w:rPr>
      <w:rFonts w:eastAsia="Times New Roman"/>
      <w:lang w:val="en-US"/>
    </w:rPr>
  </w:style>
  <w:style w:type="character" w:customStyle="1" w:styleId="Tekstpodstawowy2Znak1">
    <w:name w:val="Tekst podstawowy 2 Znak1"/>
    <w:basedOn w:val="Domylnaczcionkaakapitu"/>
    <w:uiPriority w:val="99"/>
    <w:semiHidden/>
    <w:locked/>
    <w:rsid w:val="003C6208"/>
    <w:rPr>
      <w:rFonts w:eastAsia="Times New Roman"/>
      <w:b/>
      <w:sz w:val="22"/>
    </w:rPr>
  </w:style>
  <w:style w:type="character" w:customStyle="1" w:styleId="TekstpodstawowywcityZnak1">
    <w:name w:val="Tekst podstawowy wcięty Znak1"/>
    <w:basedOn w:val="Domylnaczcionkaakapitu"/>
    <w:uiPriority w:val="99"/>
    <w:semiHidden/>
    <w:locked/>
    <w:rsid w:val="003C6208"/>
    <w:rPr>
      <w:rFonts w:ascii="Arial" w:eastAsia="Times New Roman" w:hAnsi="Arial"/>
      <w:sz w:val="22"/>
      <w:szCs w:val="24"/>
    </w:rPr>
  </w:style>
  <w:style w:type="character" w:customStyle="1" w:styleId="PodtytuZnak1">
    <w:name w:val="Podtytuł Znak1"/>
    <w:basedOn w:val="Domylnaczcionkaakapitu"/>
    <w:link w:val="Podtytu"/>
    <w:uiPriority w:val="11"/>
    <w:locked/>
    <w:rsid w:val="003C6208"/>
    <w:rPr>
      <w:rFonts w:eastAsia="Times New Roman"/>
      <w:b/>
      <w:sz w:val="28"/>
      <w:lang w:eastAsia="ar-SA"/>
    </w:rPr>
  </w:style>
  <w:style w:type="paragraph" w:customStyle="1" w:styleId="Akapitzlist1">
    <w:name w:val="Akapit z listą1"/>
    <w:basedOn w:val="Normalny"/>
    <w:rsid w:val="003D340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7308F-18A9-4123-A7C4-BC29B4B5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1587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Weber</dc:creator>
  <cp:keywords/>
  <dc:description/>
  <cp:lastModifiedBy>M.Weber</cp:lastModifiedBy>
  <cp:revision>4</cp:revision>
  <cp:lastPrinted>2012-07-12T11:10:00Z</cp:lastPrinted>
  <dcterms:created xsi:type="dcterms:W3CDTF">2012-08-22T07:17:00Z</dcterms:created>
  <dcterms:modified xsi:type="dcterms:W3CDTF">2012-08-22T07:17:00Z</dcterms:modified>
</cp:coreProperties>
</file>