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C49" w:rsidRPr="008434F2" w:rsidRDefault="005F457E">
      <w:pPr>
        <w:jc w:val="right"/>
        <w:rPr>
          <w:rFonts w:ascii="Arial" w:hAnsi="Arial" w:cs="Arial"/>
          <w:b/>
          <w:bCs/>
          <w:sz w:val="22"/>
        </w:rPr>
      </w:pPr>
      <w:r w:rsidRPr="005F457E">
        <w:rPr>
          <w:sz w:val="20"/>
        </w:rPr>
        <w:pict>
          <v:roundrect id="_x0000_s1026" style="position:absolute;left:0;text-align:left;margin-left:-16.9pt;margin-top:12.45pt;width:214.5pt;height:87.75pt;z-index:251657728" arcsize="10923f" filled="f"/>
        </w:pict>
      </w:r>
      <w:r w:rsidR="00673F56" w:rsidRPr="008434F2">
        <w:rPr>
          <w:rFonts w:ascii="Arial" w:hAnsi="Arial" w:cs="Arial"/>
          <w:b/>
          <w:bCs/>
          <w:sz w:val="22"/>
        </w:rPr>
        <w:t>Załącznik nr 3 do SIWZ</w:t>
      </w: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673F56">
      <w:pPr>
        <w:jc w:val="right"/>
        <w:rPr>
          <w:rFonts w:ascii="Arial" w:hAnsi="Arial" w:cs="Arial"/>
          <w:b/>
          <w:i/>
          <w:sz w:val="18"/>
        </w:rPr>
      </w:pPr>
      <w:r w:rsidRPr="008434F2">
        <w:rPr>
          <w:rFonts w:ascii="Arial" w:hAnsi="Arial" w:cs="Arial"/>
          <w:b/>
          <w:i/>
          <w:sz w:val="18"/>
        </w:rPr>
        <w:tab/>
      </w:r>
      <w:r w:rsidRPr="008434F2">
        <w:rPr>
          <w:rFonts w:ascii="Arial" w:hAnsi="Arial" w:cs="Arial"/>
          <w:b/>
          <w:i/>
          <w:sz w:val="18"/>
        </w:rPr>
        <w:tab/>
      </w:r>
      <w:r w:rsidRPr="008434F2">
        <w:rPr>
          <w:rFonts w:ascii="Arial" w:hAnsi="Arial" w:cs="Arial"/>
          <w:b/>
          <w:i/>
          <w:sz w:val="18"/>
        </w:rPr>
        <w:tab/>
      </w:r>
      <w:r w:rsidRPr="008434F2">
        <w:rPr>
          <w:rFonts w:ascii="Arial" w:hAnsi="Arial" w:cs="Arial"/>
          <w:b/>
          <w:i/>
          <w:sz w:val="18"/>
        </w:rPr>
        <w:tab/>
      </w:r>
      <w:r w:rsidRPr="008434F2">
        <w:rPr>
          <w:rFonts w:ascii="Arial" w:hAnsi="Arial" w:cs="Arial"/>
          <w:b/>
          <w:i/>
          <w:sz w:val="18"/>
        </w:rPr>
        <w:tab/>
      </w:r>
      <w:r w:rsidRPr="008434F2">
        <w:rPr>
          <w:rFonts w:ascii="Arial" w:hAnsi="Arial" w:cs="Arial"/>
          <w:b/>
          <w:i/>
          <w:sz w:val="18"/>
        </w:rPr>
        <w:tab/>
      </w:r>
    </w:p>
    <w:p w:rsidR="00596C49" w:rsidRPr="008434F2" w:rsidRDefault="00596C49">
      <w:pPr>
        <w:jc w:val="right"/>
        <w:rPr>
          <w:rFonts w:ascii="Arial" w:hAnsi="Arial" w:cs="Arial"/>
          <w:b/>
          <w:i/>
          <w:sz w:val="18"/>
        </w:rPr>
      </w:pPr>
    </w:p>
    <w:p w:rsidR="00596C49" w:rsidRPr="008434F2" w:rsidRDefault="00673F56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18"/>
        </w:rPr>
      </w:pPr>
      <w:r w:rsidRPr="008434F2">
        <w:rPr>
          <w:rFonts w:ascii="Arial" w:hAnsi="Arial" w:cs="Arial"/>
          <w:b w:val="0"/>
        </w:rPr>
        <w:t xml:space="preserve"> (pieczęć adresowa Wykonawcy) </w:t>
      </w:r>
      <w:r w:rsidRPr="008434F2">
        <w:rPr>
          <w:rFonts w:ascii="Arial" w:hAnsi="Arial" w:cs="Arial"/>
          <w:b w:val="0"/>
        </w:rPr>
        <w:tab/>
      </w:r>
      <w:r w:rsidRPr="008434F2">
        <w:rPr>
          <w:rFonts w:ascii="Arial" w:hAnsi="Arial" w:cs="Arial"/>
          <w:b w:val="0"/>
        </w:rPr>
        <w:tab/>
      </w:r>
      <w:r w:rsidRPr="008434F2">
        <w:rPr>
          <w:rFonts w:ascii="Arial" w:hAnsi="Arial" w:cs="Arial"/>
          <w:b w:val="0"/>
        </w:rPr>
        <w:tab/>
      </w:r>
      <w:r w:rsidRPr="008434F2">
        <w:rPr>
          <w:rFonts w:ascii="Arial" w:hAnsi="Arial" w:cs="Arial"/>
          <w:b w:val="0"/>
        </w:rPr>
        <w:tab/>
      </w:r>
      <w:r w:rsidRPr="008434F2">
        <w:rPr>
          <w:rFonts w:ascii="Arial" w:hAnsi="Arial" w:cs="Arial"/>
          <w:b w:val="0"/>
          <w:sz w:val="18"/>
        </w:rPr>
        <w:t>......................................., dn. ..........................</w:t>
      </w: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596C49" w:rsidRPr="008434F2" w:rsidRDefault="00673F56">
      <w:pPr>
        <w:rPr>
          <w:rFonts w:ascii="Arial" w:hAnsi="Arial" w:cs="Arial"/>
          <w:sz w:val="18"/>
        </w:rPr>
      </w:pPr>
      <w:r w:rsidRPr="008434F2">
        <w:rPr>
          <w:rFonts w:ascii="Arial" w:hAnsi="Arial" w:cs="Arial"/>
          <w:sz w:val="18"/>
        </w:rPr>
        <w:t xml:space="preserve">Pełna nazwa firmy: </w:t>
      </w:r>
      <w:r w:rsidRPr="008434F2">
        <w:rPr>
          <w:rFonts w:ascii="Arial" w:hAnsi="Arial" w:cs="Arial"/>
          <w:sz w:val="18"/>
        </w:rPr>
        <w:tab/>
      </w:r>
      <w:r w:rsidRPr="008434F2">
        <w:rPr>
          <w:rFonts w:ascii="Arial" w:hAnsi="Arial" w:cs="Arial"/>
          <w:sz w:val="18"/>
        </w:rPr>
        <w:tab/>
      </w:r>
      <w:r w:rsidRPr="008434F2">
        <w:rPr>
          <w:rFonts w:ascii="Arial" w:hAnsi="Arial" w:cs="Arial"/>
          <w:sz w:val="18"/>
        </w:rPr>
        <w:tab/>
      </w:r>
      <w:r w:rsidRPr="008434F2">
        <w:rPr>
          <w:rFonts w:ascii="Arial" w:hAnsi="Arial" w:cs="Arial"/>
          <w:sz w:val="18"/>
        </w:rPr>
        <w:tab/>
      </w:r>
      <w:r w:rsidRPr="008434F2">
        <w:rPr>
          <w:rFonts w:ascii="Arial" w:hAnsi="Arial" w:cs="Arial"/>
          <w:sz w:val="18"/>
        </w:rPr>
        <w:tab/>
      </w:r>
      <w:r w:rsidRPr="008434F2">
        <w:rPr>
          <w:rFonts w:ascii="Arial" w:hAnsi="Arial" w:cs="Arial"/>
          <w:sz w:val="18"/>
        </w:rPr>
        <w:tab/>
      </w:r>
    </w:p>
    <w:p w:rsidR="00596C49" w:rsidRPr="008434F2" w:rsidRDefault="00673F56">
      <w:pPr>
        <w:rPr>
          <w:rFonts w:ascii="Arial" w:hAnsi="Arial" w:cs="Arial"/>
          <w:sz w:val="18"/>
        </w:rPr>
      </w:pPr>
      <w:r w:rsidRPr="008434F2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96C49" w:rsidRPr="008434F2" w:rsidRDefault="00673F56">
      <w:pPr>
        <w:rPr>
          <w:rFonts w:ascii="Arial" w:hAnsi="Arial" w:cs="Arial"/>
          <w:sz w:val="18"/>
        </w:rPr>
      </w:pPr>
      <w:r w:rsidRPr="008434F2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96C49" w:rsidRPr="008434F2" w:rsidRDefault="00673F56">
      <w:pPr>
        <w:rPr>
          <w:rFonts w:ascii="Arial" w:hAnsi="Arial" w:cs="Arial"/>
          <w:sz w:val="18"/>
        </w:rPr>
      </w:pPr>
      <w:r w:rsidRPr="008434F2">
        <w:rPr>
          <w:rFonts w:ascii="Arial" w:hAnsi="Arial" w:cs="Arial"/>
          <w:sz w:val="18"/>
        </w:rPr>
        <w:t>Adres firmy: ...........................................................................................</w:t>
      </w:r>
    </w:p>
    <w:p w:rsidR="00596C49" w:rsidRPr="008434F2" w:rsidRDefault="00673F56">
      <w:pPr>
        <w:rPr>
          <w:rFonts w:ascii="Arial" w:hAnsi="Arial" w:cs="Arial"/>
          <w:sz w:val="18"/>
        </w:rPr>
      </w:pPr>
      <w:r w:rsidRPr="008434F2">
        <w:rPr>
          <w:rFonts w:ascii="Arial" w:hAnsi="Arial" w:cs="Arial"/>
          <w:sz w:val="18"/>
        </w:rPr>
        <w:tab/>
      </w:r>
      <w:r w:rsidRPr="008434F2">
        <w:rPr>
          <w:rFonts w:ascii="Arial" w:hAnsi="Arial" w:cs="Arial"/>
          <w:sz w:val="18"/>
        </w:rPr>
        <w:tab/>
        <w:t>(kod, miasto, ulica, numer domu)</w:t>
      </w:r>
    </w:p>
    <w:p w:rsidR="00596C49" w:rsidRPr="008434F2" w:rsidRDefault="00673F56">
      <w:pPr>
        <w:rPr>
          <w:rFonts w:ascii="Arial" w:hAnsi="Arial" w:cs="Arial"/>
          <w:sz w:val="18"/>
        </w:rPr>
      </w:pPr>
      <w:r w:rsidRPr="008434F2">
        <w:rPr>
          <w:rFonts w:ascii="Arial" w:hAnsi="Arial" w:cs="Arial"/>
          <w:sz w:val="18"/>
        </w:rPr>
        <w:t>Województwo i powiat: .........................................................................</w:t>
      </w:r>
    </w:p>
    <w:p w:rsidR="00596C49" w:rsidRPr="008434F2" w:rsidRDefault="00673F56">
      <w:pPr>
        <w:rPr>
          <w:rFonts w:ascii="Arial" w:hAnsi="Arial" w:cs="Arial"/>
          <w:sz w:val="18"/>
        </w:rPr>
      </w:pPr>
      <w:r w:rsidRPr="008434F2">
        <w:rPr>
          <w:rFonts w:ascii="Arial" w:hAnsi="Arial" w:cs="Arial"/>
          <w:sz w:val="18"/>
        </w:rPr>
        <w:t>Nr tel. .....................................................................................................</w:t>
      </w:r>
    </w:p>
    <w:p w:rsidR="00596C49" w:rsidRPr="00253E5A" w:rsidRDefault="00131FB7">
      <w:pPr>
        <w:rPr>
          <w:rFonts w:ascii="Arial" w:hAnsi="Arial" w:cs="Arial"/>
          <w:sz w:val="18"/>
          <w:lang w:val="en-US"/>
        </w:rPr>
      </w:pPr>
      <w:r w:rsidRPr="00131FB7">
        <w:rPr>
          <w:rFonts w:ascii="Arial" w:hAnsi="Arial" w:cs="Arial"/>
          <w:sz w:val="18"/>
          <w:lang w:val="en-US"/>
        </w:rPr>
        <w:t>Nr fax. ....................................................................................................</w:t>
      </w:r>
    </w:p>
    <w:p w:rsidR="00596C49" w:rsidRPr="00253E5A" w:rsidRDefault="00131FB7">
      <w:pPr>
        <w:rPr>
          <w:rFonts w:ascii="Arial" w:hAnsi="Arial" w:cs="Arial"/>
          <w:sz w:val="18"/>
          <w:lang w:val="en-US"/>
        </w:rPr>
      </w:pPr>
      <w:proofErr w:type="spellStart"/>
      <w:r w:rsidRPr="00131FB7">
        <w:rPr>
          <w:rFonts w:ascii="Arial" w:hAnsi="Arial" w:cs="Arial"/>
          <w:sz w:val="18"/>
          <w:lang w:val="en-US"/>
        </w:rPr>
        <w:t>Adres</w:t>
      </w:r>
      <w:proofErr w:type="spellEnd"/>
      <w:r w:rsidRPr="00131FB7">
        <w:rPr>
          <w:rFonts w:ascii="Arial" w:hAnsi="Arial" w:cs="Arial"/>
          <w:sz w:val="18"/>
          <w:lang w:val="en-US"/>
        </w:rPr>
        <w:t xml:space="preserve"> e – mail ........................................................................................</w:t>
      </w:r>
    </w:p>
    <w:p w:rsidR="00596C49" w:rsidRPr="008434F2" w:rsidRDefault="00673F56">
      <w:pPr>
        <w:rPr>
          <w:rFonts w:ascii="Arial" w:hAnsi="Arial" w:cs="Arial"/>
          <w:sz w:val="18"/>
        </w:rPr>
      </w:pPr>
      <w:r w:rsidRPr="008434F2">
        <w:rPr>
          <w:rFonts w:ascii="Arial" w:hAnsi="Arial" w:cs="Arial"/>
          <w:sz w:val="18"/>
        </w:rPr>
        <w:t xml:space="preserve">Strona </w:t>
      </w:r>
      <w:proofErr w:type="spellStart"/>
      <w:r w:rsidRPr="008434F2">
        <w:rPr>
          <w:rFonts w:ascii="Arial" w:hAnsi="Arial" w:cs="Arial"/>
          <w:sz w:val="18"/>
        </w:rPr>
        <w:t>www</w:t>
      </w:r>
      <w:proofErr w:type="spellEnd"/>
      <w:r w:rsidRPr="008434F2">
        <w:rPr>
          <w:rFonts w:ascii="Arial" w:hAnsi="Arial" w:cs="Arial"/>
          <w:sz w:val="18"/>
        </w:rPr>
        <w:t>. ..........................................................................................</w:t>
      </w:r>
    </w:p>
    <w:p w:rsidR="00596C49" w:rsidRPr="008434F2" w:rsidRDefault="00673F56">
      <w:pPr>
        <w:rPr>
          <w:rFonts w:ascii="Arial" w:hAnsi="Arial" w:cs="Arial"/>
          <w:sz w:val="18"/>
        </w:rPr>
      </w:pPr>
      <w:r w:rsidRPr="008434F2">
        <w:rPr>
          <w:rFonts w:ascii="Arial" w:hAnsi="Arial" w:cs="Arial"/>
          <w:sz w:val="18"/>
        </w:rPr>
        <w:t>NIP: ........................................................................................................</w:t>
      </w:r>
    </w:p>
    <w:p w:rsidR="00596C49" w:rsidRPr="008434F2" w:rsidRDefault="00673F56">
      <w:pPr>
        <w:rPr>
          <w:rFonts w:ascii="Arial" w:hAnsi="Arial" w:cs="Arial"/>
          <w:sz w:val="18"/>
        </w:rPr>
      </w:pPr>
      <w:r w:rsidRPr="008434F2">
        <w:rPr>
          <w:rFonts w:ascii="Arial" w:hAnsi="Arial" w:cs="Arial"/>
          <w:sz w:val="18"/>
        </w:rPr>
        <w:t>REGON: .................................................................................................</w:t>
      </w:r>
    </w:p>
    <w:p w:rsidR="00596C49" w:rsidRPr="008434F2" w:rsidRDefault="00673F56">
      <w:pPr>
        <w:rPr>
          <w:rFonts w:ascii="Arial" w:hAnsi="Arial" w:cs="Arial"/>
          <w:sz w:val="18"/>
        </w:rPr>
      </w:pPr>
      <w:r w:rsidRPr="008434F2">
        <w:rPr>
          <w:rFonts w:ascii="Arial" w:hAnsi="Arial" w:cs="Arial"/>
          <w:sz w:val="18"/>
        </w:rPr>
        <w:t>Nazwa banku i nr oddziału .....................................................................</w:t>
      </w:r>
      <w:r w:rsidRPr="008434F2">
        <w:rPr>
          <w:rFonts w:ascii="Arial" w:hAnsi="Arial" w:cs="Arial"/>
          <w:sz w:val="18"/>
        </w:rPr>
        <w:br/>
        <w:t xml:space="preserve">Nr rachunku bankowego </w:t>
      </w:r>
      <w:r w:rsidRPr="008434F2">
        <w:rPr>
          <w:rFonts w:ascii="Arial" w:hAnsi="Arial" w:cs="Arial"/>
          <w:i/>
          <w:sz w:val="18"/>
        </w:rPr>
        <w:t>(26 cyfrowy w standardzie NRB):</w:t>
      </w:r>
      <w:r w:rsidRPr="008434F2">
        <w:rPr>
          <w:rFonts w:ascii="Arial" w:hAnsi="Arial" w:cs="Arial"/>
          <w:sz w:val="18"/>
        </w:rPr>
        <w:t xml:space="preserve"> </w:t>
      </w:r>
    </w:p>
    <w:p w:rsidR="00596C49" w:rsidRPr="008434F2" w:rsidRDefault="00673F56">
      <w:pPr>
        <w:rPr>
          <w:rFonts w:ascii="Arial" w:hAnsi="Arial" w:cs="Arial"/>
          <w:sz w:val="18"/>
        </w:rPr>
      </w:pPr>
      <w:r w:rsidRPr="008434F2"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596C49" w:rsidRPr="008434F2" w:rsidRDefault="00596C49">
      <w:pPr>
        <w:pStyle w:val="Nagwek4"/>
        <w:pBdr>
          <w:bottom w:val="double" w:sz="4" w:space="5" w:color="auto" w:shadow="1"/>
        </w:pBdr>
        <w:ind w:left="0"/>
      </w:pPr>
    </w:p>
    <w:p w:rsidR="00596C49" w:rsidRPr="008434F2" w:rsidRDefault="00673F56">
      <w:pPr>
        <w:pStyle w:val="Nagwek4"/>
        <w:pBdr>
          <w:bottom w:val="double" w:sz="4" w:space="5" w:color="auto" w:shadow="1"/>
        </w:pBdr>
        <w:ind w:left="0"/>
        <w:jc w:val="center"/>
        <w:rPr>
          <w:sz w:val="36"/>
          <w:szCs w:val="36"/>
        </w:rPr>
      </w:pPr>
      <w:r w:rsidRPr="008434F2">
        <w:rPr>
          <w:sz w:val="36"/>
          <w:szCs w:val="36"/>
        </w:rPr>
        <w:t xml:space="preserve">Oferta na </w:t>
      </w:r>
      <w:r w:rsidR="002F5B0A" w:rsidRPr="008434F2">
        <w:rPr>
          <w:sz w:val="36"/>
          <w:szCs w:val="36"/>
        </w:rPr>
        <w:t xml:space="preserve">dostawę </w:t>
      </w:r>
      <w:r w:rsidR="00862AE6">
        <w:rPr>
          <w:sz w:val="36"/>
          <w:szCs w:val="36"/>
        </w:rPr>
        <w:t>i montaż klimatyzatorów</w:t>
      </w:r>
    </w:p>
    <w:p w:rsidR="00596C49" w:rsidRPr="008434F2" w:rsidRDefault="00673F56">
      <w:pPr>
        <w:pStyle w:val="Nagwek2"/>
        <w:spacing w:before="240" w:line="360" w:lineRule="auto"/>
        <w:ind w:left="4248"/>
        <w:rPr>
          <w:rFonts w:ascii="Arial" w:hAnsi="Arial" w:cs="Arial"/>
          <w:b w:val="0"/>
          <w:sz w:val="28"/>
          <w:szCs w:val="28"/>
        </w:rPr>
      </w:pPr>
      <w:r w:rsidRPr="008434F2">
        <w:rPr>
          <w:rFonts w:ascii="Arial" w:hAnsi="Arial" w:cs="Arial"/>
          <w:b w:val="0"/>
          <w:sz w:val="28"/>
          <w:szCs w:val="28"/>
        </w:rPr>
        <w:t xml:space="preserve">Do: </w:t>
      </w:r>
      <w:r w:rsidRPr="008434F2">
        <w:rPr>
          <w:rFonts w:ascii="Arial" w:hAnsi="Arial" w:cs="Arial"/>
          <w:sz w:val="28"/>
          <w:szCs w:val="28"/>
        </w:rPr>
        <w:t>POLSKIEJ AGENCJI ŻEGLUGI POWIETRZNEJ</w:t>
      </w:r>
    </w:p>
    <w:p w:rsidR="00596C49" w:rsidRPr="008434F2" w:rsidRDefault="00673F56">
      <w:pPr>
        <w:pStyle w:val="Nagwek3"/>
        <w:spacing w:before="0" w:after="0"/>
        <w:ind w:left="3540" w:firstLine="708"/>
        <w:jc w:val="left"/>
        <w:rPr>
          <w:szCs w:val="28"/>
        </w:rPr>
      </w:pPr>
      <w:r w:rsidRPr="008434F2">
        <w:rPr>
          <w:szCs w:val="28"/>
        </w:rPr>
        <w:t>ul. Wieżowa 8, 02-147 Warszawa</w:t>
      </w:r>
    </w:p>
    <w:p w:rsidR="00596C49" w:rsidRPr="008434F2" w:rsidRDefault="00673F56">
      <w:pPr>
        <w:pStyle w:val="Nagwek3"/>
        <w:ind w:left="3540" w:firstLine="708"/>
        <w:jc w:val="left"/>
        <w:rPr>
          <w:szCs w:val="28"/>
        </w:rPr>
      </w:pPr>
      <w:r w:rsidRPr="008434F2">
        <w:rPr>
          <w:szCs w:val="28"/>
        </w:rPr>
        <w:t>NIP 5222838321, REGON 140886771</w:t>
      </w:r>
    </w:p>
    <w:p w:rsidR="00596C49" w:rsidRPr="008434F2" w:rsidRDefault="00673F56">
      <w:pPr>
        <w:pStyle w:val="Nagwek3"/>
        <w:spacing w:before="0" w:after="240"/>
        <w:ind w:left="3540" w:firstLine="708"/>
        <w:jc w:val="left"/>
        <w:rPr>
          <w:b w:val="0"/>
          <w:szCs w:val="28"/>
        </w:rPr>
      </w:pPr>
      <w:r w:rsidRPr="008434F2">
        <w:rPr>
          <w:szCs w:val="28"/>
        </w:rPr>
        <w:t xml:space="preserve">http// </w:t>
      </w:r>
      <w:hyperlink r:id="rId8" w:history="1">
        <w:r w:rsidRPr="008434F2">
          <w:rPr>
            <w:rStyle w:val="Hipercze"/>
            <w:rFonts w:ascii="Arial" w:hAnsi="Arial" w:cs="Arial"/>
            <w:color w:val="auto"/>
            <w:szCs w:val="28"/>
          </w:rPr>
          <w:t>www.pansa.pl</w:t>
        </w:r>
      </w:hyperlink>
    </w:p>
    <w:p w:rsidR="00596C49" w:rsidRPr="008434F2" w:rsidRDefault="00596C49">
      <w:pPr>
        <w:pStyle w:val="Tekstpodstawowywcity"/>
        <w:rPr>
          <w:rFonts w:ascii="Arial" w:hAnsi="Arial" w:cs="Arial"/>
          <w:sz w:val="20"/>
        </w:rPr>
      </w:pPr>
    </w:p>
    <w:p w:rsidR="00596C49" w:rsidRPr="008434F2" w:rsidRDefault="00673F56" w:rsidP="008434F2">
      <w:pPr>
        <w:jc w:val="both"/>
        <w:rPr>
          <w:rFonts w:ascii="Arial" w:hAnsi="Arial" w:cs="Arial"/>
          <w:b/>
          <w:u w:val="single"/>
        </w:rPr>
      </w:pPr>
      <w:r w:rsidRPr="008434F2">
        <w:rPr>
          <w:rFonts w:ascii="Arial" w:hAnsi="Arial" w:cs="Arial"/>
          <w:b/>
        </w:rPr>
        <w:t>W odpowiedzi na ogłoszenie o przetargu nieograniczonym składamy ofertę na</w:t>
      </w:r>
      <w:r w:rsidR="00FA5DA1" w:rsidRPr="008434F2">
        <w:rPr>
          <w:rFonts w:ascii="Arial" w:hAnsi="Arial" w:cs="Arial"/>
          <w:b/>
        </w:rPr>
        <w:t> </w:t>
      </w:r>
      <w:r w:rsidRPr="008434F2">
        <w:rPr>
          <w:rFonts w:ascii="Arial" w:hAnsi="Arial" w:cs="Arial"/>
          <w:b/>
          <w:u w:val="single"/>
        </w:rPr>
        <w:t xml:space="preserve">dostawę </w:t>
      </w:r>
      <w:r w:rsidR="00862AE6">
        <w:rPr>
          <w:rFonts w:ascii="Arial" w:hAnsi="Arial" w:cs="Arial"/>
          <w:b/>
          <w:u w:val="single"/>
        </w:rPr>
        <w:t>i montaż klimatyzatorów</w:t>
      </w:r>
      <w:r w:rsidR="00FA5DA1" w:rsidRPr="008434F2">
        <w:rPr>
          <w:rFonts w:ascii="Arial" w:hAnsi="Arial" w:cs="Arial"/>
          <w:b/>
          <w:u w:val="single"/>
        </w:rPr>
        <w:t xml:space="preserve"> zgodnie ze specyfikacją cenowo-ilościową</w:t>
      </w:r>
      <w:r w:rsidR="00F173D4" w:rsidRPr="008434F2">
        <w:rPr>
          <w:rFonts w:ascii="Arial" w:hAnsi="Arial" w:cs="Arial"/>
          <w:b/>
          <w:u w:val="single"/>
        </w:rPr>
        <w:t>,</w:t>
      </w:r>
      <w:r w:rsidRPr="008434F2">
        <w:rPr>
          <w:rFonts w:ascii="Arial" w:hAnsi="Arial" w:cs="Arial"/>
          <w:b/>
          <w:u w:val="single"/>
        </w:rPr>
        <w:t xml:space="preserve"> </w:t>
      </w:r>
      <w:r w:rsidR="00F173D4" w:rsidRPr="008434F2">
        <w:rPr>
          <w:rFonts w:ascii="Arial" w:hAnsi="Arial" w:cs="Arial"/>
          <w:b/>
          <w:u w:val="single"/>
        </w:rPr>
        <w:t xml:space="preserve">stanowiącą </w:t>
      </w:r>
      <w:r w:rsidRPr="008434F2">
        <w:rPr>
          <w:rFonts w:ascii="Arial" w:hAnsi="Arial" w:cs="Arial"/>
          <w:b/>
          <w:u w:val="single"/>
        </w:rPr>
        <w:t>Załącznik</w:t>
      </w:r>
      <w:r w:rsidR="00F173D4" w:rsidRPr="008434F2">
        <w:rPr>
          <w:rFonts w:ascii="Arial" w:hAnsi="Arial" w:cs="Arial"/>
          <w:b/>
          <w:u w:val="single"/>
        </w:rPr>
        <w:t xml:space="preserve"> do niniejszej oferty</w:t>
      </w:r>
      <w:r w:rsidR="008434F2">
        <w:rPr>
          <w:rFonts w:ascii="Arial" w:hAnsi="Arial" w:cs="Arial"/>
          <w:b/>
          <w:u w:val="single"/>
        </w:rPr>
        <w:t>.</w:t>
      </w:r>
    </w:p>
    <w:p w:rsidR="00225798" w:rsidRPr="008434F2" w:rsidRDefault="00225798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u w:val="single"/>
        </w:rPr>
      </w:pPr>
      <w:r w:rsidRPr="008434F2">
        <w:rPr>
          <w:rFonts w:ascii="Arial" w:hAnsi="Arial" w:cs="Arial"/>
          <w:sz w:val="22"/>
          <w:szCs w:val="22"/>
          <w:u w:val="single"/>
        </w:rPr>
        <w:t>w wysokości:</w:t>
      </w:r>
    </w:p>
    <w:p w:rsidR="00596C49" w:rsidRPr="008434F2" w:rsidRDefault="00673F56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u w:val="single"/>
        </w:rPr>
      </w:pPr>
      <w:r w:rsidRPr="008434F2">
        <w:rPr>
          <w:rFonts w:ascii="Arial" w:hAnsi="Arial" w:cs="Arial"/>
          <w:sz w:val="22"/>
          <w:szCs w:val="22"/>
          <w:u w:val="single"/>
        </w:rPr>
        <w:t>NETTO . . . . . . . . . . . . . . . . . . . . . . . . . . . . . . PLN</w:t>
      </w:r>
      <w:r w:rsidR="00827597" w:rsidRPr="008434F2" w:rsidDel="00827597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596C49" w:rsidRPr="008434F2" w:rsidRDefault="00673F56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u w:val="single"/>
        </w:rPr>
      </w:pPr>
      <w:r w:rsidRPr="008434F2">
        <w:rPr>
          <w:rFonts w:ascii="Arial" w:hAnsi="Arial" w:cs="Arial"/>
          <w:sz w:val="22"/>
          <w:szCs w:val="22"/>
          <w:u w:val="single"/>
        </w:rPr>
        <w:t>PODATEK VAT . . . . . . % TJ: . . . . . . . . . . . . . . . . . . . . . . PLN</w:t>
      </w:r>
    </w:p>
    <w:p w:rsidR="00596C49" w:rsidRPr="008434F2" w:rsidRDefault="00673F56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u w:val="single"/>
        </w:rPr>
      </w:pPr>
      <w:r w:rsidRPr="008434F2">
        <w:rPr>
          <w:rFonts w:ascii="Arial" w:hAnsi="Arial" w:cs="Arial"/>
          <w:sz w:val="22"/>
          <w:szCs w:val="22"/>
          <w:u w:val="single"/>
        </w:rPr>
        <w:t>BRUTTO . . . . . . . . . . . . . . . . . . . . . . . . . . . . . PLN (SŁOWNIE: . . . . . . . . . . . . . . . . . . . . . . . . . . . . . . . . . . . . . . . . . . . . . . ..)</w:t>
      </w:r>
    </w:p>
    <w:p w:rsidR="00970045" w:rsidRPr="008434F2" w:rsidRDefault="00970045">
      <w:pPr>
        <w:spacing w:before="120"/>
        <w:jc w:val="both"/>
        <w:rPr>
          <w:rFonts w:ascii="Arial" w:hAnsi="Arial" w:cs="Arial"/>
          <w:sz w:val="22"/>
          <w:szCs w:val="22"/>
        </w:rPr>
      </w:pPr>
    </w:p>
    <w:p w:rsidR="00596C49" w:rsidRPr="008434F2" w:rsidRDefault="00596C49">
      <w:pPr>
        <w:spacing w:before="120"/>
        <w:jc w:val="both"/>
        <w:rPr>
          <w:rFonts w:ascii="Arial" w:hAnsi="Arial" w:cs="Arial"/>
          <w:sz w:val="22"/>
          <w:szCs w:val="22"/>
        </w:rPr>
      </w:pPr>
    </w:p>
    <w:p w:rsidR="00596C49" w:rsidRPr="008434F2" w:rsidRDefault="00673F56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Powyższa cena zawiera wszystkie koszty związane z realizacją zamówienia.</w:t>
      </w:r>
    </w:p>
    <w:p w:rsidR="00596C49" w:rsidRPr="008434F2" w:rsidRDefault="00673F56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Oświadczamy, że podana w ofercie stawka podatku VAT jest zgodna z przepisami ustawy z</w:t>
      </w:r>
      <w:r w:rsidR="007E072B" w:rsidRPr="008434F2">
        <w:rPr>
          <w:rFonts w:ascii="Arial" w:hAnsi="Arial" w:cs="Arial"/>
          <w:sz w:val="22"/>
          <w:szCs w:val="22"/>
        </w:rPr>
        <w:t> </w:t>
      </w:r>
      <w:r w:rsidRPr="008434F2">
        <w:rPr>
          <w:rFonts w:ascii="Arial" w:hAnsi="Arial" w:cs="Arial"/>
          <w:sz w:val="22"/>
          <w:szCs w:val="22"/>
        </w:rPr>
        <w:t>dnia 11 marca 2004 r. o podatku od towarów i usług (Dz. U. Nr 54, poz. 535 ze zm.).</w:t>
      </w:r>
    </w:p>
    <w:p w:rsidR="00596C49" w:rsidRPr="008434F2" w:rsidRDefault="00673F56">
      <w:pPr>
        <w:spacing w:before="120"/>
        <w:rPr>
          <w:rFonts w:ascii="Arial" w:hAnsi="Arial" w:cs="Arial"/>
          <w:b/>
          <w:sz w:val="28"/>
          <w:szCs w:val="28"/>
          <w:u w:val="single"/>
        </w:rPr>
      </w:pPr>
      <w:r w:rsidRPr="008434F2">
        <w:rPr>
          <w:rFonts w:ascii="Arial" w:hAnsi="Arial" w:cs="Arial"/>
          <w:b/>
          <w:sz w:val="28"/>
          <w:szCs w:val="28"/>
          <w:u w:val="single"/>
        </w:rPr>
        <w:t>Jednocześnie oświadczamy, że:</w:t>
      </w:r>
    </w:p>
    <w:p w:rsidR="00DC579A" w:rsidRDefault="00673F56" w:rsidP="006C7A16">
      <w:pPr>
        <w:numPr>
          <w:ilvl w:val="0"/>
          <w:numId w:val="8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lastRenderedPageBreak/>
        <w:t xml:space="preserve">Zapoznaliśmy się ze Specyfikacją Istotnych Warunków Zamówienia </w:t>
      </w:r>
      <w:r w:rsidR="00967DFF" w:rsidRPr="008434F2">
        <w:rPr>
          <w:rFonts w:ascii="Arial" w:hAnsi="Arial" w:cs="Arial"/>
          <w:sz w:val="22"/>
          <w:szCs w:val="22"/>
        </w:rPr>
        <w:t xml:space="preserve">(SIWZ) </w:t>
      </w:r>
      <w:r w:rsidRPr="008434F2">
        <w:rPr>
          <w:rFonts w:ascii="Arial" w:hAnsi="Arial" w:cs="Arial"/>
          <w:sz w:val="22"/>
          <w:szCs w:val="22"/>
        </w:rPr>
        <w:t>oraz</w:t>
      </w:r>
      <w:r w:rsidR="008434F2">
        <w:rPr>
          <w:rFonts w:ascii="Arial" w:hAnsi="Arial" w:cs="Arial"/>
          <w:sz w:val="22"/>
          <w:szCs w:val="22"/>
        </w:rPr>
        <w:t> </w:t>
      </w:r>
      <w:r w:rsidRPr="008434F2">
        <w:rPr>
          <w:rFonts w:ascii="Arial" w:hAnsi="Arial" w:cs="Arial"/>
          <w:sz w:val="22"/>
          <w:szCs w:val="22"/>
        </w:rPr>
        <w:t>wyjaśnieniami* i/lub modyfikacjami* S</w:t>
      </w:r>
      <w:r w:rsidR="00967DFF" w:rsidRPr="008434F2">
        <w:rPr>
          <w:rFonts w:ascii="Arial" w:hAnsi="Arial" w:cs="Arial"/>
          <w:sz w:val="22"/>
          <w:szCs w:val="22"/>
        </w:rPr>
        <w:t>IWZ</w:t>
      </w:r>
      <w:r w:rsidRPr="008434F2">
        <w:rPr>
          <w:rFonts w:ascii="Arial" w:hAnsi="Arial" w:cs="Arial"/>
          <w:sz w:val="22"/>
          <w:szCs w:val="22"/>
        </w:rPr>
        <w:t xml:space="preserve"> i uznajemy się za związanych określonymi w nich postanowieniami i zasadami postępowania.</w:t>
      </w:r>
    </w:p>
    <w:p w:rsidR="00DC579A" w:rsidRDefault="00673F56" w:rsidP="006C7A16">
      <w:pPr>
        <w:numPr>
          <w:ilvl w:val="0"/>
          <w:numId w:val="8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Nie wnosimy żadnych zastrzeżeń do treści Specyfikacji Istotnych Warunków Zamówienia.</w:t>
      </w:r>
    </w:p>
    <w:p w:rsidR="00773F46" w:rsidRPr="008434F2" w:rsidRDefault="00673F56">
      <w:pPr>
        <w:pStyle w:val="Stopka"/>
        <w:numPr>
          <w:ilvl w:val="0"/>
          <w:numId w:val="8"/>
        </w:numPr>
        <w:tabs>
          <w:tab w:val="left" w:pos="708"/>
        </w:tabs>
        <w:jc w:val="both"/>
        <w:rPr>
          <w:rFonts w:ascii="Arial" w:eastAsia="Batang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 xml:space="preserve">Zobowiązujemy się do wykonania zamówienia w terminie </w:t>
      </w:r>
      <w:r w:rsidR="00967DFF" w:rsidRPr="008434F2">
        <w:rPr>
          <w:rFonts w:ascii="Arial" w:hAnsi="Arial" w:cs="Arial"/>
          <w:sz w:val="22"/>
          <w:szCs w:val="22"/>
        </w:rPr>
        <w:t xml:space="preserve">do </w:t>
      </w:r>
      <w:r w:rsidR="00065D75">
        <w:rPr>
          <w:rFonts w:ascii="Arial" w:hAnsi="Arial" w:cs="Arial"/>
          <w:sz w:val="22"/>
          <w:szCs w:val="22"/>
        </w:rPr>
        <w:t>6</w:t>
      </w:r>
      <w:r w:rsidR="00065D75" w:rsidRPr="008434F2">
        <w:rPr>
          <w:rFonts w:ascii="Arial" w:hAnsi="Arial" w:cs="Arial"/>
          <w:sz w:val="22"/>
          <w:szCs w:val="22"/>
        </w:rPr>
        <w:t xml:space="preserve">0 </w:t>
      </w:r>
      <w:r w:rsidR="00967DFF" w:rsidRPr="008434F2">
        <w:rPr>
          <w:rFonts w:ascii="Arial" w:hAnsi="Arial" w:cs="Arial"/>
          <w:sz w:val="22"/>
          <w:szCs w:val="22"/>
        </w:rPr>
        <w:t xml:space="preserve">dni od daty podpisania umowy zgodnie z terminem </w:t>
      </w:r>
      <w:r w:rsidRPr="008434F2">
        <w:rPr>
          <w:rFonts w:ascii="Arial" w:hAnsi="Arial" w:cs="Arial"/>
          <w:sz w:val="22"/>
          <w:szCs w:val="22"/>
        </w:rPr>
        <w:t>określonym przez Zamawiającego w S</w:t>
      </w:r>
      <w:r w:rsidR="00967DFF" w:rsidRPr="008434F2">
        <w:rPr>
          <w:rFonts w:ascii="Arial" w:hAnsi="Arial" w:cs="Arial"/>
          <w:sz w:val="22"/>
          <w:szCs w:val="22"/>
        </w:rPr>
        <w:t>IWZ</w:t>
      </w:r>
      <w:r w:rsidRPr="008434F2">
        <w:rPr>
          <w:rFonts w:ascii="Arial" w:hAnsi="Arial" w:cs="Arial"/>
          <w:sz w:val="22"/>
          <w:szCs w:val="22"/>
        </w:rPr>
        <w:t>.</w:t>
      </w:r>
    </w:p>
    <w:p w:rsidR="00773F46" w:rsidRPr="008434F2" w:rsidRDefault="00967DFF">
      <w:pPr>
        <w:pStyle w:val="Stopka"/>
        <w:numPr>
          <w:ilvl w:val="0"/>
          <w:numId w:val="8"/>
        </w:numPr>
        <w:tabs>
          <w:tab w:val="left" w:pos="708"/>
        </w:tabs>
        <w:jc w:val="both"/>
        <w:rPr>
          <w:rFonts w:ascii="Arial" w:eastAsia="Batang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Zobowiązujemy się udzielić gwarancj</w:t>
      </w:r>
      <w:r w:rsidR="00B11B97">
        <w:rPr>
          <w:rFonts w:ascii="Arial" w:hAnsi="Arial" w:cs="Arial"/>
          <w:sz w:val="22"/>
          <w:szCs w:val="22"/>
        </w:rPr>
        <w:t>i</w:t>
      </w:r>
      <w:r w:rsidRPr="008434F2">
        <w:rPr>
          <w:rFonts w:ascii="Arial" w:hAnsi="Arial" w:cs="Arial"/>
          <w:sz w:val="22"/>
          <w:szCs w:val="22"/>
        </w:rPr>
        <w:t xml:space="preserve"> jakości i rękojmi za wady </w:t>
      </w:r>
      <w:r w:rsidR="00862AE6">
        <w:rPr>
          <w:rFonts w:ascii="Arial" w:hAnsi="Arial" w:cs="Arial"/>
          <w:sz w:val="22"/>
          <w:szCs w:val="22"/>
        </w:rPr>
        <w:t>na klimatyzatory</w:t>
      </w:r>
      <w:r w:rsidR="00A87C50" w:rsidRPr="008434F2">
        <w:rPr>
          <w:rFonts w:ascii="Arial" w:hAnsi="Arial" w:cs="Arial"/>
          <w:sz w:val="22"/>
          <w:szCs w:val="22"/>
        </w:rPr>
        <w:t xml:space="preserve"> na okres 36 miesięcy.</w:t>
      </w:r>
    </w:p>
    <w:p w:rsidR="00DC579A" w:rsidRDefault="00673F56" w:rsidP="006C7A16">
      <w:pPr>
        <w:numPr>
          <w:ilvl w:val="0"/>
          <w:numId w:val="8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W zaoferowanej powyżej cenie zostały uwzględnione wszystkie koszty wykonania zamówienia.</w:t>
      </w:r>
    </w:p>
    <w:p w:rsidR="00596C49" w:rsidRPr="008434F2" w:rsidRDefault="00673F56">
      <w:pPr>
        <w:numPr>
          <w:ilvl w:val="0"/>
          <w:numId w:val="8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Arial" w:hAnsi="Arial" w:cs="Arial"/>
          <w:i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Realizację dostawy objętej przedmiotem zamówienia, wykonamy sami bez udziału podwykonawców/ z udziałem podwykonawców</w:t>
      </w:r>
      <w:r w:rsidR="00B11B97">
        <w:rPr>
          <w:rFonts w:ascii="Arial" w:hAnsi="Arial" w:cs="Arial"/>
          <w:sz w:val="22"/>
          <w:szCs w:val="22"/>
        </w:rPr>
        <w:t>*</w:t>
      </w:r>
      <w:r w:rsidRPr="008434F2">
        <w:rPr>
          <w:rFonts w:ascii="Arial" w:hAnsi="Arial" w:cs="Arial"/>
          <w:sz w:val="22"/>
          <w:szCs w:val="22"/>
        </w:rPr>
        <w:t xml:space="preserve"> ________.</w:t>
      </w:r>
    </w:p>
    <w:p w:rsidR="00596C49" w:rsidRPr="00C37720" w:rsidRDefault="00131FB7" w:rsidP="0034146C">
      <w:pPr>
        <w:numPr>
          <w:ilvl w:val="0"/>
          <w:numId w:val="8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sz w:val="22"/>
          <w:szCs w:val="22"/>
        </w:rPr>
      </w:pPr>
      <w:r w:rsidRPr="00131FB7">
        <w:rPr>
          <w:rFonts w:ascii="Arial" w:hAnsi="Arial" w:cs="Arial"/>
          <w:sz w:val="22"/>
          <w:szCs w:val="22"/>
        </w:rPr>
        <w:t>Uważamy się za związanych niniejszą ofertą przez czas wskazany w SIWZ, tj. przez okres 30 dni od upływu terminu składania ofert. Na potwierdzenie powyższego wnieśliśmy wadium w wysokości 2.500,00 zł, w formie ______________.</w:t>
      </w:r>
    </w:p>
    <w:p w:rsidR="00596C49" w:rsidRPr="00C37720" w:rsidRDefault="00131FB7" w:rsidP="0034146C">
      <w:pPr>
        <w:spacing w:before="60"/>
        <w:ind w:left="426" w:right="-1"/>
        <w:jc w:val="both"/>
        <w:rPr>
          <w:rFonts w:ascii="Arial" w:hAnsi="Arial" w:cs="Arial"/>
          <w:sz w:val="22"/>
          <w:szCs w:val="22"/>
        </w:rPr>
      </w:pPr>
      <w:r w:rsidRPr="00131FB7">
        <w:rPr>
          <w:rFonts w:ascii="Arial" w:hAnsi="Arial" w:cs="Arial"/>
          <w:sz w:val="22"/>
          <w:szCs w:val="22"/>
        </w:rPr>
        <w:t>Jednocześnie wskazujemy adres / numer rachunku *, na które należy zwrócić wadium: ________________________________________________________________________.</w:t>
      </w:r>
    </w:p>
    <w:p w:rsidR="00596C49" w:rsidRPr="00C37720" w:rsidRDefault="00131FB7" w:rsidP="0034146C">
      <w:pPr>
        <w:numPr>
          <w:ilvl w:val="0"/>
          <w:numId w:val="8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31FB7">
        <w:rPr>
          <w:rFonts w:ascii="Arial" w:hAnsi="Arial" w:cs="Arial"/>
          <w:sz w:val="22"/>
          <w:szCs w:val="22"/>
        </w:rPr>
        <w:t>Zobowiązujemy się do wniesienia zabezpieczenia należytego wykonania umowy w wysokości 10% ceny oferty.</w:t>
      </w:r>
    </w:p>
    <w:p w:rsidR="00596C49" w:rsidRPr="008434F2" w:rsidRDefault="00F173D4" w:rsidP="0034146C">
      <w:pPr>
        <w:numPr>
          <w:ilvl w:val="0"/>
          <w:numId w:val="8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Projekt</w:t>
      </w:r>
      <w:r w:rsidR="00673F56" w:rsidRPr="008434F2">
        <w:rPr>
          <w:rFonts w:ascii="Arial" w:hAnsi="Arial" w:cs="Arial"/>
          <w:sz w:val="22"/>
          <w:szCs w:val="22"/>
        </w:rPr>
        <w:t xml:space="preserve"> umowy Zamawiającego akceptujemy bez zastrzeżeń i zobowiązujemy się</w:t>
      </w:r>
      <w:r w:rsidR="008434F2">
        <w:rPr>
          <w:rFonts w:ascii="Arial" w:hAnsi="Arial" w:cs="Arial"/>
          <w:sz w:val="22"/>
          <w:szCs w:val="22"/>
        </w:rPr>
        <w:t> </w:t>
      </w:r>
      <w:r w:rsidR="00673F56" w:rsidRPr="008434F2">
        <w:rPr>
          <w:rFonts w:ascii="Arial" w:hAnsi="Arial" w:cs="Arial"/>
          <w:sz w:val="22"/>
          <w:szCs w:val="22"/>
        </w:rPr>
        <w:t>w</w:t>
      </w:r>
      <w:r w:rsidR="008434F2">
        <w:rPr>
          <w:rFonts w:ascii="Arial" w:hAnsi="Arial" w:cs="Arial"/>
          <w:sz w:val="22"/>
          <w:szCs w:val="22"/>
        </w:rPr>
        <w:t> </w:t>
      </w:r>
      <w:r w:rsidR="00673F56" w:rsidRPr="008434F2">
        <w:rPr>
          <w:rFonts w:ascii="Arial" w:hAnsi="Arial" w:cs="Arial"/>
          <w:sz w:val="22"/>
          <w:szCs w:val="22"/>
        </w:rPr>
        <w:t>przypadku wyboru naszej oferty do zawarcia umowy na wyżej wymienionych warunkach w miejscu i terminie wyznaczonym przez Zam</w:t>
      </w:r>
      <w:r w:rsidR="00862AE6">
        <w:rPr>
          <w:rFonts w:ascii="Arial" w:hAnsi="Arial" w:cs="Arial"/>
          <w:sz w:val="22"/>
          <w:szCs w:val="22"/>
        </w:rPr>
        <w:t>awiającego.</w:t>
      </w:r>
    </w:p>
    <w:p w:rsidR="00596C49" w:rsidRPr="008434F2" w:rsidRDefault="00673F56" w:rsidP="0034146C">
      <w:pPr>
        <w:numPr>
          <w:ilvl w:val="0"/>
          <w:numId w:val="8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Akceptujemy przewidzianą przez Zamawiającego możliwość dokonania zmiany postanowień przyszłej umowy w stosunku do treści niniejszej oferty zgodnie z warunkami określonymi w Rozdziale XV</w:t>
      </w:r>
      <w:r w:rsidR="0034146C" w:rsidRPr="008434F2">
        <w:rPr>
          <w:rFonts w:ascii="Arial" w:hAnsi="Arial" w:cs="Arial"/>
          <w:sz w:val="22"/>
          <w:szCs w:val="22"/>
        </w:rPr>
        <w:t>I</w:t>
      </w:r>
      <w:r w:rsidRPr="008434F2">
        <w:rPr>
          <w:rFonts w:ascii="Arial" w:hAnsi="Arial" w:cs="Arial"/>
          <w:sz w:val="22"/>
          <w:szCs w:val="22"/>
        </w:rPr>
        <w:t>I ust. 4 specyfikacji istotnych warunków zamówienia.</w:t>
      </w:r>
    </w:p>
    <w:p w:rsidR="00596C49" w:rsidRPr="008434F2" w:rsidRDefault="00673F56" w:rsidP="0034146C">
      <w:pPr>
        <w:numPr>
          <w:ilvl w:val="0"/>
          <w:numId w:val="8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Oświadczamy, iż – za wyjątkiem informacji i dokumentów zawartych w ofercie na stronach nr od ___ do ___* - niniejsza oferta oraz wszelkie załączniki do niej są jawne i nie zawierają informacji stanowiących tajemnicę przedsiębiorstwa w rozumieniu przepisów o zwalczaniu nieuczciwej konkurencji.</w:t>
      </w:r>
    </w:p>
    <w:p w:rsidR="00596C49" w:rsidRPr="008434F2" w:rsidRDefault="00673F56" w:rsidP="0034146C">
      <w:pPr>
        <w:numPr>
          <w:ilvl w:val="0"/>
          <w:numId w:val="8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Wszelką korespondencję w sprawie niniejszego postępowania należy kierować na poniższy adres:</w:t>
      </w:r>
    </w:p>
    <w:p w:rsidR="00596C49" w:rsidRPr="008434F2" w:rsidRDefault="00673F56" w:rsidP="0034146C">
      <w:pPr>
        <w:spacing w:before="60"/>
        <w:ind w:left="426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__________________________________________</w:t>
      </w:r>
      <w:r w:rsidR="00FA5DA1" w:rsidRPr="008434F2">
        <w:rPr>
          <w:rFonts w:ascii="Arial" w:hAnsi="Arial" w:cs="Arial"/>
          <w:sz w:val="22"/>
          <w:szCs w:val="22"/>
        </w:rPr>
        <w:t>______________________________</w:t>
      </w:r>
    </w:p>
    <w:p w:rsidR="00596C49" w:rsidRPr="008434F2" w:rsidRDefault="00673F56" w:rsidP="0034146C">
      <w:pPr>
        <w:spacing w:before="60"/>
        <w:ind w:left="426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Nr faksu</w:t>
      </w:r>
      <w:r w:rsidR="0034146C" w:rsidRPr="008434F2">
        <w:rPr>
          <w:rFonts w:ascii="Arial" w:hAnsi="Arial" w:cs="Arial"/>
          <w:sz w:val="22"/>
          <w:szCs w:val="22"/>
        </w:rPr>
        <w:t>/e-mail</w:t>
      </w:r>
      <w:r w:rsidRPr="008434F2">
        <w:rPr>
          <w:rFonts w:ascii="Arial" w:hAnsi="Arial" w:cs="Arial"/>
          <w:sz w:val="22"/>
          <w:szCs w:val="22"/>
        </w:rPr>
        <w:t>: ____________________________________________________</w:t>
      </w:r>
      <w:r w:rsidR="00FA5DA1" w:rsidRPr="008434F2">
        <w:rPr>
          <w:rFonts w:ascii="Arial" w:hAnsi="Arial" w:cs="Arial"/>
          <w:sz w:val="22"/>
          <w:szCs w:val="22"/>
        </w:rPr>
        <w:t>_______</w:t>
      </w:r>
    </w:p>
    <w:p w:rsidR="00596C49" w:rsidRPr="008434F2" w:rsidRDefault="00673F56" w:rsidP="0034146C">
      <w:pPr>
        <w:spacing w:before="60"/>
        <w:ind w:left="426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Osoba do kontaktu: ________________________________________________</w:t>
      </w:r>
      <w:r w:rsidR="0034146C" w:rsidRPr="008434F2">
        <w:rPr>
          <w:rFonts w:ascii="Arial" w:hAnsi="Arial" w:cs="Arial"/>
          <w:sz w:val="22"/>
          <w:szCs w:val="22"/>
        </w:rPr>
        <w:t>______</w:t>
      </w:r>
      <w:r w:rsidR="00FA5DA1" w:rsidRPr="008434F2">
        <w:rPr>
          <w:rFonts w:ascii="Arial" w:hAnsi="Arial" w:cs="Arial"/>
          <w:sz w:val="22"/>
          <w:szCs w:val="22"/>
        </w:rPr>
        <w:t>__</w:t>
      </w:r>
    </w:p>
    <w:p w:rsidR="00596C49" w:rsidRPr="008434F2" w:rsidRDefault="00673F56" w:rsidP="0034146C">
      <w:pPr>
        <w:numPr>
          <w:ilvl w:val="0"/>
          <w:numId w:val="8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Oświadczamy, że sposób reprezentacji naszego przedsiębiorstwa/ konsorcjum* dla potrzeb niniejszego postępowania jest następujący:</w:t>
      </w:r>
    </w:p>
    <w:p w:rsidR="00596C49" w:rsidRPr="008434F2" w:rsidRDefault="00673F56" w:rsidP="0034146C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_____________________________________________________________________</w:t>
      </w:r>
      <w:r w:rsidR="0034146C" w:rsidRPr="008434F2">
        <w:rPr>
          <w:rFonts w:ascii="Arial" w:hAnsi="Arial" w:cs="Arial"/>
          <w:sz w:val="22"/>
          <w:szCs w:val="22"/>
        </w:rPr>
        <w:t>_</w:t>
      </w:r>
      <w:r w:rsidR="008434F2">
        <w:rPr>
          <w:rFonts w:ascii="Arial" w:hAnsi="Arial" w:cs="Arial"/>
          <w:sz w:val="22"/>
          <w:szCs w:val="22"/>
        </w:rPr>
        <w:t>______</w:t>
      </w:r>
    </w:p>
    <w:p w:rsidR="00596C49" w:rsidRPr="008434F2" w:rsidRDefault="00673F56" w:rsidP="0034146C">
      <w:pPr>
        <w:numPr>
          <w:ilvl w:val="0"/>
          <w:numId w:val="8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596C49" w:rsidRPr="008434F2" w:rsidRDefault="00131FB7" w:rsidP="0034146C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131FB7">
        <w:rPr>
          <w:rFonts w:ascii="Arial" w:hAnsi="Arial" w:cs="Arial"/>
          <w:sz w:val="22"/>
          <w:szCs w:val="22"/>
          <w:u w:val="single"/>
        </w:rPr>
        <w:t>-</w:t>
      </w:r>
      <w:r w:rsidR="00673F56" w:rsidRPr="008434F2">
        <w:rPr>
          <w:rFonts w:ascii="Arial" w:hAnsi="Arial" w:cs="Arial"/>
          <w:sz w:val="22"/>
          <w:szCs w:val="22"/>
        </w:rPr>
        <w:t>___________________________________________________________________</w:t>
      </w:r>
      <w:r w:rsidR="0034146C" w:rsidRPr="008434F2">
        <w:rPr>
          <w:rFonts w:ascii="Arial" w:hAnsi="Arial" w:cs="Arial"/>
          <w:sz w:val="22"/>
          <w:szCs w:val="22"/>
        </w:rPr>
        <w:t>_</w:t>
      </w:r>
      <w:r w:rsidR="008434F2">
        <w:rPr>
          <w:rFonts w:ascii="Arial" w:hAnsi="Arial" w:cs="Arial"/>
          <w:sz w:val="22"/>
          <w:szCs w:val="22"/>
        </w:rPr>
        <w:t>_______</w:t>
      </w:r>
    </w:p>
    <w:p w:rsidR="00596C49" w:rsidRPr="008434F2" w:rsidRDefault="00673F56" w:rsidP="0034146C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- __________________________________________________________________________</w:t>
      </w:r>
      <w:r w:rsidR="0034146C" w:rsidRPr="008434F2">
        <w:rPr>
          <w:rFonts w:ascii="Arial" w:hAnsi="Arial" w:cs="Arial"/>
          <w:sz w:val="22"/>
          <w:szCs w:val="22"/>
        </w:rPr>
        <w:t>__</w:t>
      </w:r>
    </w:p>
    <w:p w:rsidR="00596C49" w:rsidRPr="008434F2" w:rsidRDefault="00673F56" w:rsidP="0034146C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- _____________________________________________________________________</w:t>
      </w:r>
      <w:r w:rsidR="0034146C" w:rsidRPr="008434F2">
        <w:rPr>
          <w:rFonts w:ascii="Arial" w:hAnsi="Arial" w:cs="Arial"/>
          <w:sz w:val="22"/>
          <w:szCs w:val="22"/>
        </w:rPr>
        <w:t>_</w:t>
      </w:r>
      <w:r w:rsidRPr="008434F2">
        <w:rPr>
          <w:rFonts w:ascii="Arial" w:hAnsi="Arial" w:cs="Arial"/>
          <w:sz w:val="22"/>
          <w:szCs w:val="22"/>
        </w:rPr>
        <w:t>______</w:t>
      </w:r>
    </w:p>
    <w:p w:rsidR="00596C49" w:rsidRPr="008434F2" w:rsidRDefault="00673F56" w:rsidP="0034146C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596C49" w:rsidRPr="008434F2" w:rsidRDefault="00673F56" w:rsidP="0034146C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lastRenderedPageBreak/>
        <w:t>- ____________________________________________________________________________</w:t>
      </w:r>
    </w:p>
    <w:p w:rsidR="00596C49" w:rsidRPr="008434F2" w:rsidRDefault="00673F56" w:rsidP="0034146C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596C49" w:rsidRPr="008434F2" w:rsidRDefault="00673F56" w:rsidP="0034146C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596C49" w:rsidRPr="008434F2" w:rsidRDefault="00673F56" w:rsidP="0034146C">
      <w:pPr>
        <w:pStyle w:val="Tekstpodstawowy"/>
        <w:numPr>
          <w:ilvl w:val="0"/>
          <w:numId w:val="8"/>
        </w:numPr>
        <w:overflowPunct w:val="0"/>
        <w:autoSpaceDE w:val="0"/>
        <w:autoSpaceDN w:val="0"/>
        <w:adjustRightInd w:val="0"/>
        <w:spacing w:before="120"/>
        <w:ind w:left="0" w:firstLine="0"/>
        <w:jc w:val="both"/>
        <w:textAlignment w:val="baseline"/>
        <w:rPr>
          <w:rFonts w:ascii="Arial" w:hAnsi="Arial" w:cs="Arial"/>
          <w:szCs w:val="22"/>
        </w:rPr>
      </w:pPr>
      <w:r w:rsidRPr="008434F2">
        <w:rPr>
          <w:rFonts w:ascii="Arial" w:hAnsi="Arial" w:cs="Arial"/>
          <w:szCs w:val="22"/>
        </w:rPr>
        <w:t>Ofertę wraz z dokumentami wymienionymi w punkcie 1</w:t>
      </w:r>
      <w:r w:rsidR="009B6114" w:rsidRPr="008434F2">
        <w:rPr>
          <w:rFonts w:ascii="Arial" w:hAnsi="Arial" w:cs="Arial"/>
          <w:szCs w:val="22"/>
        </w:rPr>
        <w:t>4</w:t>
      </w:r>
      <w:r w:rsidRPr="008434F2">
        <w:rPr>
          <w:rFonts w:ascii="Arial" w:hAnsi="Arial" w:cs="Arial"/>
          <w:szCs w:val="22"/>
        </w:rPr>
        <w:t xml:space="preserve"> składamy na ___ stronach. </w:t>
      </w:r>
    </w:p>
    <w:p w:rsidR="00596C49" w:rsidRPr="008434F2" w:rsidRDefault="00596C49" w:rsidP="0034146C">
      <w:pPr>
        <w:spacing w:before="60"/>
        <w:jc w:val="both"/>
        <w:rPr>
          <w:rFonts w:ascii="Arial" w:hAnsi="Arial" w:cs="Arial"/>
          <w:b/>
          <w:bCs/>
          <w:sz w:val="22"/>
        </w:rPr>
      </w:pPr>
    </w:p>
    <w:p w:rsidR="00596C49" w:rsidRPr="008434F2" w:rsidRDefault="00596C49" w:rsidP="0034146C">
      <w:pPr>
        <w:jc w:val="both"/>
        <w:rPr>
          <w:rFonts w:ascii="Arial" w:hAnsi="Arial" w:cs="Arial"/>
          <w:b/>
          <w:bCs/>
          <w:sz w:val="22"/>
        </w:rPr>
      </w:pPr>
    </w:p>
    <w:p w:rsidR="00596C49" w:rsidRPr="008434F2" w:rsidRDefault="00596C49" w:rsidP="0034146C">
      <w:pPr>
        <w:jc w:val="both"/>
        <w:rPr>
          <w:rFonts w:ascii="Arial" w:hAnsi="Arial" w:cs="Arial"/>
          <w:b/>
          <w:bCs/>
          <w:sz w:val="22"/>
        </w:rPr>
      </w:pPr>
    </w:p>
    <w:p w:rsidR="00596C49" w:rsidRPr="008434F2" w:rsidRDefault="00596C49" w:rsidP="0034146C">
      <w:pPr>
        <w:jc w:val="both"/>
        <w:rPr>
          <w:rFonts w:ascii="Arial" w:hAnsi="Arial" w:cs="Arial"/>
          <w:b/>
          <w:bCs/>
          <w:sz w:val="22"/>
        </w:rPr>
      </w:pPr>
    </w:p>
    <w:p w:rsidR="00596C49" w:rsidRPr="008434F2" w:rsidRDefault="00673F56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8434F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96C49" w:rsidRPr="008434F2" w:rsidRDefault="00596C49">
      <w:pPr>
        <w:jc w:val="both"/>
        <w:rPr>
          <w:rFonts w:ascii="Arial" w:hAnsi="Arial" w:cs="Arial"/>
          <w:bCs/>
          <w:sz w:val="22"/>
          <w:szCs w:val="22"/>
        </w:rPr>
      </w:pPr>
    </w:p>
    <w:p w:rsidR="00596C49" w:rsidRPr="008434F2" w:rsidRDefault="00673F56">
      <w:pPr>
        <w:rPr>
          <w:rFonts w:ascii="Arial" w:hAnsi="Arial" w:cs="Arial"/>
          <w:bCs/>
          <w:sz w:val="22"/>
        </w:rPr>
      </w:pPr>
      <w:r w:rsidRPr="008434F2">
        <w:rPr>
          <w:rFonts w:ascii="Arial" w:hAnsi="Arial" w:cs="Arial"/>
          <w:b/>
          <w:bCs/>
          <w:sz w:val="22"/>
        </w:rPr>
        <w:t xml:space="preserve">*/ </w:t>
      </w:r>
      <w:r w:rsidRPr="008434F2">
        <w:rPr>
          <w:rFonts w:ascii="Arial" w:hAnsi="Arial" w:cs="Arial"/>
          <w:bCs/>
          <w:sz w:val="22"/>
        </w:rPr>
        <w:t>niepotrzebne skreślić</w:t>
      </w:r>
    </w:p>
    <w:p w:rsidR="0064374E" w:rsidRDefault="0064374E">
      <w:pPr>
        <w:rPr>
          <w:rFonts w:ascii="Arial" w:hAnsi="Arial" w:cs="Arial"/>
          <w:b/>
          <w:bCs/>
          <w:sz w:val="22"/>
        </w:rPr>
      </w:pPr>
    </w:p>
    <w:p w:rsidR="0064374E" w:rsidRDefault="0064374E">
      <w:pPr>
        <w:rPr>
          <w:rFonts w:ascii="Arial" w:hAnsi="Arial" w:cs="Arial"/>
          <w:b/>
          <w:bCs/>
          <w:sz w:val="22"/>
        </w:rPr>
        <w:sectPr w:rsidR="0064374E" w:rsidSect="00596C49">
          <w:headerReference w:type="default" r:id="rId9"/>
          <w:footerReference w:type="even" r:id="rId10"/>
          <w:footerReference w:type="default" r:id="rId11"/>
          <w:pgSz w:w="11906" w:h="16838"/>
          <w:pgMar w:top="1021" w:right="1134" w:bottom="1021" w:left="1418" w:header="709" w:footer="709" w:gutter="0"/>
          <w:cols w:space="708"/>
          <w:docGrid w:linePitch="360"/>
        </w:sectPr>
      </w:pPr>
    </w:p>
    <w:p w:rsidR="00596C49" w:rsidRPr="008434F2" w:rsidRDefault="00596C49">
      <w:pPr>
        <w:rPr>
          <w:rFonts w:ascii="Arial" w:hAnsi="Arial" w:cs="Arial"/>
          <w:b/>
          <w:bCs/>
          <w:sz w:val="22"/>
        </w:rPr>
      </w:pPr>
    </w:p>
    <w:p w:rsidR="00596C49" w:rsidRPr="008434F2" w:rsidRDefault="00673F56">
      <w:pPr>
        <w:jc w:val="right"/>
        <w:rPr>
          <w:rFonts w:ascii="Arial" w:hAnsi="Arial" w:cs="Arial"/>
          <w:b/>
          <w:bCs/>
          <w:sz w:val="22"/>
        </w:rPr>
      </w:pPr>
      <w:r w:rsidRPr="008434F2">
        <w:rPr>
          <w:rFonts w:ascii="Arial" w:hAnsi="Arial" w:cs="Arial"/>
          <w:b/>
          <w:bCs/>
          <w:sz w:val="22"/>
        </w:rPr>
        <w:t>Załącznik nr 3.1. do SIWZ</w:t>
      </w:r>
    </w:p>
    <w:p w:rsidR="00596C49" w:rsidRPr="008434F2" w:rsidRDefault="00596C49">
      <w:pPr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rPr>
          <w:rFonts w:ascii="Arial" w:hAnsi="Arial" w:cs="Arial"/>
          <w:b/>
          <w:bCs/>
          <w:sz w:val="22"/>
        </w:rPr>
      </w:pPr>
    </w:p>
    <w:p w:rsidR="00596C49" w:rsidRPr="00924748" w:rsidRDefault="00673F5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24748">
        <w:rPr>
          <w:rFonts w:ascii="Arial" w:hAnsi="Arial" w:cs="Arial"/>
          <w:b/>
          <w:bCs/>
          <w:sz w:val="22"/>
          <w:szCs w:val="22"/>
        </w:rPr>
        <w:t xml:space="preserve">Formularz </w:t>
      </w:r>
      <w:r w:rsidR="00FA5DA1" w:rsidRPr="00924748">
        <w:rPr>
          <w:rFonts w:ascii="Arial" w:hAnsi="Arial" w:cs="Arial"/>
          <w:b/>
          <w:bCs/>
          <w:sz w:val="22"/>
          <w:szCs w:val="22"/>
        </w:rPr>
        <w:t>specyfikacji cenowo-ilościowej</w:t>
      </w:r>
    </w:p>
    <w:p w:rsidR="00596C49" w:rsidRPr="00924748" w:rsidRDefault="00213AE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24748">
        <w:rPr>
          <w:rFonts w:ascii="Arial" w:hAnsi="Arial" w:cs="Arial"/>
          <w:b/>
          <w:sz w:val="22"/>
          <w:szCs w:val="22"/>
        </w:rPr>
        <w:t xml:space="preserve">Dostawa </w:t>
      </w:r>
      <w:r w:rsidR="00BE31E5" w:rsidRPr="00924748">
        <w:rPr>
          <w:rFonts w:ascii="Arial" w:hAnsi="Arial" w:cs="Arial"/>
          <w:b/>
          <w:sz w:val="22"/>
          <w:szCs w:val="22"/>
        </w:rPr>
        <w:t>i montaż klimatyzatorów</w:t>
      </w:r>
    </w:p>
    <w:p w:rsidR="00596C49" w:rsidRPr="00924748" w:rsidRDefault="00596C49" w:rsidP="00D61B7D">
      <w:pPr>
        <w:jc w:val="both"/>
        <w:rPr>
          <w:rFonts w:ascii="Arial" w:hAnsi="Arial" w:cs="Arial"/>
          <w:b/>
          <w:bCs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80"/>
        <w:gridCol w:w="3666"/>
        <w:gridCol w:w="1581"/>
        <w:gridCol w:w="1423"/>
        <w:gridCol w:w="1382"/>
        <w:gridCol w:w="965"/>
        <w:gridCol w:w="1531"/>
        <w:gridCol w:w="1078"/>
        <w:gridCol w:w="1307"/>
        <w:gridCol w:w="1223"/>
      </w:tblGrid>
      <w:tr w:rsidR="0032647F" w:rsidRPr="00924748" w:rsidTr="00B11B97">
        <w:trPr>
          <w:jc w:val="center"/>
        </w:trPr>
        <w:tc>
          <w:tcPr>
            <w:tcW w:w="779" w:type="dxa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24748">
              <w:rPr>
                <w:rFonts w:ascii="Arial" w:hAnsi="Arial" w:cs="Arial"/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3666" w:type="dxa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Przedmiot zamówienia</w:t>
            </w:r>
          </w:p>
        </w:tc>
        <w:tc>
          <w:tcPr>
            <w:tcW w:w="3004" w:type="dxa"/>
            <w:gridSpan w:val="2"/>
            <w:vAlign w:val="center"/>
          </w:tcPr>
          <w:p w:rsidR="00547100" w:rsidRPr="00924748" w:rsidRDefault="00547100" w:rsidP="00AA6DE0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Marka, model i typ oferowanego urządzenia </w:t>
            </w:r>
            <w:r w:rsidRPr="00AA6DE0">
              <w:rPr>
                <w:rFonts w:ascii="Arial" w:hAnsi="Arial" w:cs="Arial"/>
                <w:bCs/>
                <w:sz w:val="16"/>
                <w:szCs w:val="16"/>
              </w:rPr>
              <w:t>(wypełnia wykonawca</w:t>
            </w:r>
            <w:r w:rsidR="00AA6DE0" w:rsidRPr="00AA6DE0">
              <w:rPr>
                <w:rFonts w:ascii="Arial" w:hAnsi="Arial" w:cs="Arial"/>
                <w:bCs/>
                <w:sz w:val="16"/>
                <w:szCs w:val="16"/>
              </w:rPr>
              <w:t xml:space="preserve"> i dołącza na potwierdzenie dokumenty o których mowa w rozdziale VII SIWZ</w:t>
            </w:r>
            <w:r w:rsidRPr="00AA6DE0">
              <w:rPr>
                <w:rFonts w:ascii="Arial" w:hAnsi="Arial" w:cs="Arial"/>
                <w:bCs/>
                <w:sz w:val="16"/>
                <w:szCs w:val="16"/>
              </w:rPr>
              <w:t>)</w:t>
            </w:r>
          </w:p>
        </w:tc>
        <w:tc>
          <w:tcPr>
            <w:tcW w:w="1382" w:type="dxa"/>
            <w:vAlign w:val="center"/>
          </w:tcPr>
          <w:p w:rsidR="00547100" w:rsidRPr="00924748" w:rsidRDefault="00547100" w:rsidP="00EF24C0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2474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Ilość </w:t>
            </w:r>
            <w:proofErr w:type="spellStart"/>
            <w:r w:rsidR="00EF24C0">
              <w:rPr>
                <w:rFonts w:ascii="Arial" w:hAnsi="Arial" w:cs="Arial"/>
                <w:b/>
                <w:bCs/>
                <w:sz w:val="22"/>
                <w:szCs w:val="22"/>
              </w:rPr>
              <w:t>kpl</w:t>
            </w:r>
            <w:proofErr w:type="spellEnd"/>
            <w:r w:rsidRPr="00924748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0" w:type="auto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2474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Cena jedn. netto </w:t>
            </w:r>
          </w:p>
        </w:tc>
        <w:tc>
          <w:tcPr>
            <w:tcW w:w="0" w:type="auto"/>
            <w:vAlign w:val="center"/>
          </w:tcPr>
          <w:p w:rsidR="00547100" w:rsidRPr="00924748" w:rsidRDefault="00547100" w:rsidP="0032647F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24748">
              <w:rPr>
                <w:rFonts w:ascii="Arial" w:hAnsi="Arial" w:cs="Arial"/>
                <w:b/>
                <w:bCs/>
                <w:sz w:val="22"/>
                <w:szCs w:val="22"/>
              </w:rPr>
              <w:t>Wartość netto</w:t>
            </w:r>
            <w:r w:rsidR="008275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131FB7" w:rsidRPr="00131FB7">
              <w:rPr>
                <w:rFonts w:ascii="Arial" w:hAnsi="Arial" w:cs="Arial"/>
                <w:bCs/>
                <w:sz w:val="18"/>
                <w:szCs w:val="18"/>
              </w:rPr>
              <w:t>(</w:t>
            </w:r>
            <w:r w:rsidR="0032647F">
              <w:rPr>
                <w:rFonts w:ascii="Arial" w:hAnsi="Arial" w:cs="Arial"/>
                <w:bCs/>
                <w:sz w:val="18"/>
                <w:szCs w:val="18"/>
              </w:rPr>
              <w:t xml:space="preserve">kol. 6 = </w:t>
            </w:r>
            <w:r w:rsidR="00131FB7" w:rsidRPr="00131FB7">
              <w:rPr>
                <w:rFonts w:ascii="Arial" w:hAnsi="Arial" w:cs="Arial"/>
                <w:bCs/>
                <w:sz w:val="18"/>
                <w:szCs w:val="18"/>
              </w:rPr>
              <w:t xml:space="preserve">kol. 4 </w:t>
            </w:r>
            <w:r w:rsidR="0032647F">
              <w:rPr>
                <w:rFonts w:ascii="Arial" w:hAnsi="Arial" w:cs="Arial"/>
                <w:bCs/>
                <w:sz w:val="18"/>
                <w:szCs w:val="18"/>
              </w:rPr>
              <w:t>x</w:t>
            </w:r>
            <w:r w:rsidR="00131FB7" w:rsidRPr="00131FB7">
              <w:rPr>
                <w:rFonts w:ascii="Arial" w:hAnsi="Arial" w:cs="Arial"/>
                <w:bCs/>
                <w:sz w:val="18"/>
                <w:szCs w:val="18"/>
              </w:rPr>
              <w:t xml:space="preserve"> kol. 5)</w:t>
            </w:r>
          </w:p>
        </w:tc>
        <w:tc>
          <w:tcPr>
            <w:tcW w:w="0" w:type="auto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24748">
              <w:rPr>
                <w:rFonts w:ascii="Arial" w:hAnsi="Arial" w:cs="Arial"/>
                <w:b/>
                <w:bCs/>
                <w:sz w:val="22"/>
                <w:szCs w:val="22"/>
              </w:rPr>
              <w:t>Stawka VAT*</w:t>
            </w:r>
          </w:p>
        </w:tc>
        <w:tc>
          <w:tcPr>
            <w:tcW w:w="0" w:type="auto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24748">
              <w:rPr>
                <w:rFonts w:ascii="Arial" w:hAnsi="Arial" w:cs="Arial"/>
                <w:b/>
                <w:bCs/>
                <w:sz w:val="22"/>
                <w:szCs w:val="22"/>
              </w:rPr>
              <w:t>Kwota podatku VAT*</w:t>
            </w:r>
          </w:p>
        </w:tc>
        <w:tc>
          <w:tcPr>
            <w:tcW w:w="0" w:type="auto"/>
            <w:vAlign w:val="center"/>
          </w:tcPr>
          <w:p w:rsidR="00547100" w:rsidRPr="00924748" w:rsidRDefault="00547100" w:rsidP="0032647F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24748">
              <w:rPr>
                <w:rFonts w:ascii="Arial" w:hAnsi="Arial" w:cs="Arial"/>
                <w:b/>
                <w:bCs/>
                <w:sz w:val="22"/>
                <w:szCs w:val="22"/>
              </w:rPr>
              <w:t>Wartość brutto*</w:t>
            </w:r>
          </w:p>
        </w:tc>
      </w:tr>
      <w:tr w:rsidR="0032647F" w:rsidRPr="00924748" w:rsidTr="00B11B97">
        <w:trPr>
          <w:jc w:val="center"/>
        </w:trPr>
        <w:tc>
          <w:tcPr>
            <w:tcW w:w="779" w:type="dxa"/>
            <w:vAlign w:val="center"/>
          </w:tcPr>
          <w:p w:rsidR="00B11B97" w:rsidRPr="00B11B97" w:rsidRDefault="00131FB7" w:rsidP="00B11B97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31FB7">
              <w:rPr>
                <w:rFonts w:ascii="Arial" w:hAnsi="Arial" w:cs="Arial"/>
                <w:sz w:val="16"/>
                <w:szCs w:val="16"/>
              </w:rPr>
              <w:t>Kol. 1</w:t>
            </w:r>
          </w:p>
        </w:tc>
        <w:tc>
          <w:tcPr>
            <w:tcW w:w="3666" w:type="dxa"/>
            <w:vAlign w:val="center"/>
          </w:tcPr>
          <w:p w:rsidR="00DC579A" w:rsidRDefault="00B11B9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B97">
              <w:rPr>
                <w:rFonts w:ascii="Arial" w:hAnsi="Arial" w:cs="Arial"/>
                <w:sz w:val="16"/>
                <w:szCs w:val="16"/>
              </w:rPr>
              <w:t xml:space="preserve">Kol. 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004" w:type="dxa"/>
            <w:gridSpan w:val="2"/>
            <w:vAlign w:val="center"/>
          </w:tcPr>
          <w:p w:rsidR="00DC579A" w:rsidRDefault="00B11B9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B97">
              <w:rPr>
                <w:rFonts w:ascii="Arial" w:hAnsi="Arial" w:cs="Arial"/>
                <w:sz w:val="16"/>
                <w:szCs w:val="16"/>
              </w:rPr>
              <w:t xml:space="preserve">Kol. 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82" w:type="dxa"/>
            <w:vAlign w:val="center"/>
          </w:tcPr>
          <w:p w:rsidR="00B11B97" w:rsidRDefault="00B11B97" w:rsidP="00B11B97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B97">
              <w:rPr>
                <w:rFonts w:ascii="Arial" w:hAnsi="Arial" w:cs="Arial"/>
                <w:sz w:val="16"/>
                <w:szCs w:val="16"/>
              </w:rPr>
              <w:t xml:space="preserve">Kol. 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center"/>
          </w:tcPr>
          <w:p w:rsidR="00B11B97" w:rsidRPr="00924748" w:rsidRDefault="00B11B97" w:rsidP="00B11B97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B97">
              <w:rPr>
                <w:rFonts w:ascii="Arial" w:hAnsi="Arial" w:cs="Arial"/>
                <w:sz w:val="16"/>
                <w:szCs w:val="16"/>
              </w:rPr>
              <w:t xml:space="preserve">Kol. 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:rsidR="00C53BE9" w:rsidRDefault="00B11B97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B97">
              <w:rPr>
                <w:rFonts w:ascii="Arial" w:hAnsi="Arial" w:cs="Arial"/>
                <w:sz w:val="16"/>
                <w:szCs w:val="16"/>
              </w:rPr>
              <w:t xml:space="preserve">Kol. 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0" w:type="auto"/>
            <w:vAlign w:val="center"/>
          </w:tcPr>
          <w:p w:rsidR="00C53BE9" w:rsidRDefault="00B11B97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B97">
              <w:rPr>
                <w:rFonts w:ascii="Arial" w:hAnsi="Arial" w:cs="Arial"/>
                <w:sz w:val="16"/>
                <w:szCs w:val="16"/>
              </w:rPr>
              <w:t xml:space="preserve">Kol. 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0" w:type="auto"/>
            <w:vAlign w:val="center"/>
          </w:tcPr>
          <w:p w:rsidR="00C53BE9" w:rsidRDefault="00B11B97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B97">
              <w:rPr>
                <w:rFonts w:ascii="Arial" w:hAnsi="Arial" w:cs="Arial"/>
                <w:sz w:val="16"/>
                <w:szCs w:val="16"/>
              </w:rPr>
              <w:t xml:space="preserve">Kol. 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0" w:type="auto"/>
            <w:vAlign w:val="center"/>
          </w:tcPr>
          <w:p w:rsidR="00C53BE9" w:rsidRDefault="00B11B97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B97">
              <w:rPr>
                <w:rFonts w:ascii="Arial" w:hAnsi="Arial" w:cs="Arial"/>
                <w:sz w:val="16"/>
                <w:szCs w:val="16"/>
              </w:rPr>
              <w:t xml:space="preserve">Kol. 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32647F" w:rsidRPr="00924748" w:rsidTr="00B11B97">
        <w:trPr>
          <w:jc w:val="center"/>
        </w:trPr>
        <w:tc>
          <w:tcPr>
            <w:tcW w:w="779" w:type="dxa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4748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666" w:type="dxa"/>
            <w:vAlign w:val="center"/>
          </w:tcPr>
          <w:p w:rsidR="00547100" w:rsidRPr="00924748" w:rsidRDefault="00547100" w:rsidP="0092474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924748">
              <w:rPr>
                <w:rFonts w:ascii="Arial" w:hAnsi="Arial" w:cs="Arial"/>
                <w:sz w:val="22"/>
                <w:szCs w:val="22"/>
              </w:rPr>
              <w:t>Dostawa i m</w:t>
            </w:r>
            <w:r>
              <w:rPr>
                <w:rFonts w:ascii="Arial" w:hAnsi="Arial" w:cs="Arial"/>
                <w:sz w:val="22"/>
                <w:szCs w:val="22"/>
              </w:rPr>
              <w:t xml:space="preserve">ontaż klimatyzatora ściennego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split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24748">
              <w:rPr>
                <w:rFonts w:ascii="Arial" w:hAnsi="Arial" w:cs="Arial"/>
                <w:sz w:val="22"/>
                <w:szCs w:val="22"/>
              </w:rPr>
              <w:t xml:space="preserve">inwerter o mocy chłodniczej 3,2 </w:t>
            </w:r>
            <w:proofErr w:type="spellStart"/>
            <w:r w:rsidRPr="00924748">
              <w:rPr>
                <w:rFonts w:ascii="Arial" w:hAnsi="Arial" w:cs="Arial"/>
                <w:sz w:val="22"/>
                <w:szCs w:val="22"/>
              </w:rPr>
              <w:t>kW</w:t>
            </w:r>
            <w:proofErr w:type="spellEnd"/>
          </w:p>
        </w:tc>
        <w:tc>
          <w:tcPr>
            <w:tcW w:w="3004" w:type="dxa"/>
            <w:gridSpan w:val="2"/>
            <w:vAlign w:val="center"/>
          </w:tcPr>
          <w:p w:rsidR="00547100" w:rsidRPr="00924748" w:rsidRDefault="00547100" w:rsidP="00C317C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2" w:type="dxa"/>
            <w:vAlign w:val="center"/>
          </w:tcPr>
          <w:p w:rsidR="00547100" w:rsidRPr="00924748" w:rsidRDefault="00547100" w:rsidP="00EF24C0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92474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EF24C0">
              <w:rPr>
                <w:rFonts w:ascii="Arial" w:hAnsi="Arial" w:cs="Arial"/>
                <w:sz w:val="22"/>
                <w:szCs w:val="22"/>
              </w:rPr>
              <w:t>kpl</w:t>
            </w:r>
            <w:proofErr w:type="spellEnd"/>
            <w:r w:rsidRPr="0092474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0" w:type="auto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647F" w:rsidRPr="00924748" w:rsidTr="00B11B97">
        <w:trPr>
          <w:jc w:val="center"/>
        </w:trPr>
        <w:tc>
          <w:tcPr>
            <w:tcW w:w="779" w:type="dxa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4748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666" w:type="dxa"/>
            <w:vAlign w:val="center"/>
          </w:tcPr>
          <w:p w:rsidR="00547100" w:rsidRPr="00924748" w:rsidRDefault="00547100" w:rsidP="0092474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924748">
              <w:rPr>
                <w:rFonts w:ascii="Arial" w:hAnsi="Arial" w:cs="Arial"/>
                <w:sz w:val="22"/>
                <w:szCs w:val="22"/>
              </w:rPr>
              <w:t>Dostawa i montaż klimatyzato</w:t>
            </w:r>
            <w:r>
              <w:rPr>
                <w:rFonts w:ascii="Arial" w:hAnsi="Arial" w:cs="Arial"/>
                <w:sz w:val="22"/>
                <w:szCs w:val="22"/>
              </w:rPr>
              <w:t>ra</w:t>
            </w:r>
            <w:r w:rsidRPr="00924748">
              <w:rPr>
                <w:rFonts w:ascii="Arial" w:hAnsi="Arial" w:cs="Arial"/>
                <w:sz w:val="22"/>
                <w:szCs w:val="22"/>
              </w:rPr>
              <w:t xml:space="preserve"> ścienn</w:t>
            </w:r>
            <w:r>
              <w:rPr>
                <w:rFonts w:ascii="Arial" w:hAnsi="Arial" w:cs="Arial"/>
                <w:sz w:val="22"/>
                <w:szCs w:val="22"/>
              </w:rPr>
              <w:t>ego</w:t>
            </w:r>
            <w:r w:rsidRPr="00924748">
              <w:rPr>
                <w:rFonts w:ascii="Arial" w:hAnsi="Arial" w:cs="Arial"/>
                <w:sz w:val="22"/>
                <w:szCs w:val="22"/>
              </w:rPr>
              <w:t xml:space="preserve"> lub przysufitow</w:t>
            </w:r>
            <w:r>
              <w:rPr>
                <w:rFonts w:ascii="Arial" w:hAnsi="Arial" w:cs="Arial"/>
                <w:sz w:val="22"/>
                <w:szCs w:val="22"/>
              </w:rPr>
              <w:t>ego</w:t>
            </w:r>
            <w:r w:rsidRPr="0092474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924748">
              <w:rPr>
                <w:rFonts w:ascii="Arial" w:hAnsi="Arial" w:cs="Arial"/>
                <w:sz w:val="22"/>
                <w:szCs w:val="22"/>
              </w:rPr>
              <w:t>split</w:t>
            </w:r>
            <w:proofErr w:type="spellEnd"/>
            <w:r w:rsidRPr="00924748">
              <w:rPr>
                <w:rFonts w:ascii="Arial" w:hAnsi="Arial" w:cs="Arial"/>
                <w:sz w:val="22"/>
                <w:szCs w:val="22"/>
              </w:rPr>
              <w:t xml:space="preserve"> inwerter o mocy chłodniczej 7,0 </w:t>
            </w:r>
            <w:proofErr w:type="spellStart"/>
            <w:r w:rsidRPr="00924748">
              <w:rPr>
                <w:rFonts w:ascii="Arial" w:hAnsi="Arial" w:cs="Arial"/>
                <w:sz w:val="22"/>
                <w:szCs w:val="22"/>
              </w:rPr>
              <w:t>kW</w:t>
            </w:r>
            <w:proofErr w:type="spellEnd"/>
          </w:p>
        </w:tc>
        <w:tc>
          <w:tcPr>
            <w:tcW w:w="3004" w:type="dxa"/>
            <w:gridSpan w:val="2"/>
            <w:vAlign w:val="center"/>
          </w:tcPr>
          <w:p w:rsidR="00547100" w:rsidRPr="00924748" w:rsidRDefault="00547100" w:rsidP="00C317C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2" w:type="dxa"/>
            <w:vAlign w:val="center"/>
          </w:tcPr>
          <w:p w:rsidR="00547100" w:rsidRPr="00924748" w:rsidRDefault="00547100" w:rsidP="0092474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92474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EF24C0">
              <w:rPr>
                <w:rFonts w:ascii="Arial" w:hAnsi="Arial" w:cs="Arial"/>
                <w:sz w:val="22"/>
                <w:szCs w:val="22"/>
              </w:rPr>
              <w:t>kpl</w:t>
            </w:r>
            <w:proofErr w:type="spellEnd"/>
            <w:r w:rsidRPr="0092474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0" w:type="auto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647F" w:rsidRPr="00924748" w:rsidTr="00B11B97">
        <w:trPr>
          <w:jc w:val="center"/>
        </w:trPr>
        <w:tc>
          <w:tcPr>
            <w:tcW w:w="779" w:type="dxa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4748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3666" w:type="dxa"/>
            <w:vAlign w:val="center"/>
          </w:tcPr>
          <w:p w:rsidR="00547100" w:rsidRPr="00924748" w:rsidRDefault="00547100" w:rsidP="00C317C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924748">
              <w:rPr>
                <w:rFonts w:ascii="Arial" w:hAnsi="Arial" w:cs="Arial"/>
                <w:sz w:val="22"/>
                <w:szCs w:val="22"/>
              </w:rPr>
              <w:t xml:space="preserve">Dostawa i montaż klimatyzatorów </w:t>
            </w:r>
            <w:proofErr w:type="spellStart"/>
            <w:r w:rsidRPr="00924748">
              <w:rPr>
                <w:rFonts w:ascii="Arial" w:hAnsi="Arial" w:cs="Arial"/>
                <w:sz w:val="22"/>
                <w:szCs w:val="22"/>
              </w:rPr>
              <w:t>split</w:t>
            </w:r>
            <w:proofErr w:type="spellEnd"/>
            <w:r w:rsidRPr="00924748">
              <w:rPr>
                <w:rFonts w:ascii="Arial" w:hAnsi="Arial" w:cs="Arial"/>
                <w:sz w:val="22"/>
                <w:szCs w:val="22"/>
              </w:rPr>
              <w:t xml:space="preserve"> przysufitowych inwerter o mocy chłodniczej 7,0 </w:t>
            </w:r>
            <w:proofErr w:type="spellStart"/>
            <w:r w:rsidRPr="00924748">
              <w:rPr>
                <w:rFonts w:ascii="Arial" w:hAnsi="Arial" w:cs="Arial"/>
                <w:sz w:val="22"/>
                <w:szCs w:val="22"/>
              </w:rPr>
              <w:t>kW</w:t>
            </w:r>
            <w:proofErr w:type="spellEnd"/>
          </w:p>
        </w:tc>
        <w:tc>
          <w:tcPr>
            <w:tcW w:w="3004" w:type="dxa"/>
            <w:gridSpan w:val="2"/>
            <w:vAlign w:val="center"/>
          </w:tcPr>
          <w:p w:rsidR="00547100" w:rsidRPr="00924748" w:rsidRDefault="00547100" w:rsidP="00C317C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2" w:type="dxa"/>
            <w:vAlign w:val="center"/>
          </w:tcPr>
          <w:p w:rsidR="00547100" w:rsidRPr="00924748" w:rsidRDefault="00547100" w:rsidP="0092474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92474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EF24C0">
              <w:rPr>
                <w:rFonts w:ascii="Arial" w:hAnsi="Arial" w:cs="Arial"/>
                <w:sz w:val="22"/>
                <w:szCs w:val="22"/>
              </w:rPr>
              <w:t>kpl</w:t>
            </w:r>
            <w:proofErr w:type="spellEnd"/>
            <w:r w:rsidRPr="0092474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0" w:type="auto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647F" w:rsidRPr="00924748" w:rsidTr="00B11B97">
        <w:trPr>
          <w:jc w:val="center"/>
        </w:trPr>
        <w:tc>
          <w:tcPr>
            <w:tcW w:w="779" w:type="dxa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4748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3666" w:type="dxa"/>
            <w:vAlign w:val="center"/>
          </w:tcPr>
          <w:p w:rsidR="00547100" w:rsidRPr="00924748" w:rsidRDefault="00547100" w:rsidP="00C317C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924748">
              <w:rPr>
                <w:rFonts w:ascii="Arial" w:hAnsi="Arial" w:cs="Arial"/>
                <w:sz w:val="22"/>
                <w:szCs w:val="22"/>
              </w:rPr>
              <w:t xml:space="preserve">Dostawa i montaż klimatyzatorów przysufitowych </w:t>
            </w:r>
            <w:proofErr w:type="spellStart"/>
            <w:r w:rsidRPr="00924748">
              <w:rPr>
                <w:rFonts w:ascii="Arial" w:hAnsi="Arial" w:cs="Arial"/>
                <w:sz w:val="22"/>
                <w:szCs w:val="22"/>
              </w:rPr>
              <w:t>split</w:t>
            </w:r>
            <w:proofErr w:type="spellEnd"/>
            <w:r w:rsidRPr="00924748">
              <w:rPr>
                <w:rFonts w:ascii="Arial" w:hAnsi="Arial" w:cs="Arial"/>
                <w:sz w:val="22"/>
                <w:szCs w:val="22"/>
              </w:rPr>
              <w:t xml:space="preserve"> inwerter o mocy </w:t>
            </w:r>
            <w:r w:rsidRPr="00924748">
              <w:rPr>
                <w:rFonts w:ascii="Arial" w:hAnsi="Arial" w:cs="Arial"/>
                <w:sz w:val="22"/>
                <w:szCs w:val="22"/>
              </w:rPr>
              <w:lastRenderedPageBreak/>
              <w:t xml:space="preserve">chłodniczej 10,0 </w:t>
            </w:r>
            <w:proofErr w:type="spellStart"/>
            <w:r w:rsidRPr="00924748">
              <w:rPr>
                <w:rFonts w:ascii="Arial" w:hAnsi="Arial" w:cs="Arial"/>
                <w:sz w:val="22"/>
                <w:szCs w:val="22"/>
              </w:rPr>
              <w:t>kW</w:t>
            </w:r>
            <w:proofErr w:type="spellEnd"/>
          </w:p>
        </w:tc>
        <w:tc>
          <w:tcPr>
            <w:tcW w:w="3004" w:type="dxa"/>
            <w:gridSpan w:val="2"/>
            <w:vAlign w:val="center"/>
          </w:tcPr>
          <w:p w:rsidR="00547100" w:rsidRPr="00924748" w:rsidRDefault="00547100" w:rsidP="00C317C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2" w:type="dxa"/>
            <w:vAlign w:val="center"/>
          </w:tcPr>
          <w:p w:rsidR="00547100" w:rsidRPr="00924748" w:rsidRDefault="00547100" w:rsidP="0092474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92474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EF24C0">
              <w:rPr>
                <w:rFonts w:ascii="Arial" w:hAnsi="Arial" w:cs="Arial"/>
                <w:sz w:val="22"/>
                <w:szCs w:val="22"/>
              </w:rPr>
              <w:t>kpl</w:t>
            </w:r>
            <w:proofErr w:type="spellEnd"/>
            <w:r w:rsidRPr="0092474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0" w:type="auto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647F" w:rsidRPr="00924748" w:rsidTr="00B11B97">
        <w:trPr>
          <w:jc w:val="center"/>
        </w:trPr>
        <w:tc>
          <w:tcPr>
            <w:tcW w:w="779" w:type="dxa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5.</w:t>
            </w:r>
          </w:p>
        </w:tc>
        <w:tc>
          <w:tcPr>
            <w:tcW w:w="3666" w:type="dxa"/>
            <w:vAlign w:val="center"/>
          </w:tcPr>
          <w:p w:rsidR="00547100" w:rsidRPr="00924748" w:rsidRDefault="00547100" w:rsidP="00C317C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924748">
              <w:rPr>
                <w:rFonts w:ascii="Arial" w:hAnsi="Arial" w:cs="Arial"/>
                <w:sz w:val="22"/>
                <w:szCs w:val="22"/>
              </w:rPr>
              <w:t xml:space="preserve">Dostawa i montaż klimatyzatorów przysufitowy </w:t>
            </w:r>
            <w:proofErr w:type="spellStart"/>
            <w:r w:rsidRPr="00924748">
              <w:rPr>
                <w:rFonts w:ascii="Arial" w:hAnsi="Arial" w:cs="Arial"/>
                <w:sz w:val="22"/>
                <w:szCs w:val="22"/>
              </w:rPr>
              <w:t>split</w:t>
            </w:r>
            <w:proofErr w:type="spellEnd"/>
            <w:r w:rsidRPr="00924748">
              <w:rPr>
                <w:rFonts w:ascii="Arial" w:hAnsi="Arial" w:cs="Arial"/>
                <w:sz w:val="22"/>
                <w:szCs w:val="22"/>
              </w:rPr>
              <w:t xml:space="preserve"> inwerter o mocy chłodniczej 14,0 </w:t>
            </w:r>
            <w:proofErr w:type="spellStart"/>
            <w:r w:rsidRPr="00924748">
              <w:rPr>
                <w:rFonts w:ascii="Arial" w:hAnsi="Arial" w:cs="Arial"/>
                <w:sz w:val="22"/>
                <w:szCs w:val="22"/>
              </w:rPr>
              <w:t>kW</w:t>
            </w:r>
            <w:proofErr w:type="spellEnd"/>
          </w:p>
        </w:tc>
        <w:tc>
          <w:tcPr>
            <w:tcW w:w="1581" w:type="dxa"/>
            <w:vAlign w:val="center"/>
          </w:tcPr>
          <w:p w:rsidR="00547100" w:rsidRPr="00924748" w:rsidRDefault="00547100" w:rsidP="00C317C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dxa"/>
            <w:vAlign w:val="center"/>
          </w:tcPr>
          <w:p w:rsidR="00547100" w:rsidRPr="00924748" w:rsidRDefault="00547100" w:rsidP="00C317C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2" w:type="dxa"/>
            <w:vAlign w:val="center"/>
          </w:tcPr>
          <w:p w:rsidR="00547100" w:rsidRPr="00924748" w:rsidRDefault="00547100" w:rsidP="0092474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92474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EF24C0">
              <w:rPr>
                <w:rFonts w:ascii="Arial" w:hAnsi="Arial" w:cs="Arial"/>
                <w:sz w:val="22"/>
                <w:szCs w:val="22"/>
              </w:rPr>
              <w:t>kpl</w:t>
            </w:r>
            <w:proofErr w:type="spellEnd"/>
            <w:r w:rsidRPr="0092474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0" w:type="auto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547100" w:rsidRPr="00924748" w:rsidRDefault="00547100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647F" w:rsidRPr="00924748" w:rsidTr="00547100">
        <w:trPr>
          <w:jc w:val="center"/>
        </w:trPr>
        <w:tc>
          <w:tcPr>
            <w:tcW w:w="0" w:type="auto"/>
            <w:gridSpan w:val="6"/>
            <w:vAlign w:val="center"/>
          </w:tcPr>
          <w:p w:rsidR="00FA5DA1" w:rsidRPr="00924748" w:rsidRDefault="00FA5DA1" w:rsidP="00B11B97">
            <w:pPr>
              <w:pStyle w:val="Stopka"/>
              <w:spacing w:line="360" w:lineRule="auto"/>
              <w:ind w:right="72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924748">
              <w:rPr>
                <w:rFonts w:ascii="Arial" w:hAnsi="Arial" w:cs="Arial"/>
                <w:bCs/>
                <w:sz w:val="22"/>
                <w:szCs w:val="22"/>
              </w:rPr>
              <w:t xml:space="preserve">CENA </w:t>
            </w:r>
            <w:r w:rsidR="00B11B97">
              <w:rPr>
                <w:rFonts w:ascii="Arial" w:hAnsi="Arial" w:cs="Arial"/>
                <w:bCs/>
                <w:sz w:val="22"/>
                <w:szCs w:val="22"/>
              </w:rPr>
              <w:t>OFERTY</w:t>
            </w:r>
            <w:r w:rsidR="00B11B97" w:rsidRPr="00924748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924748">
              <w:rPr>
                <w:rFonts w:ascii="Arial" w:hAnsi="Arial" w:cs="Arial"/>
                <w:bCs/>
                <w:sz w:val="22"/>
                <w:szCs w:val="22"/>
              </w:rPr>
              <w:t>netto:</w:t>
            </w:r>
          </w:p>
        </w:tc>
        <w:tc>
          <w:tcPr>
            <w:tcW w:w="0" w:type="auto"/>
            <w:vAlign w:val="center"/>
          </w:tcPr>
          <w:p w:rsidR="00FA5DA1" w:rsidRPr="00924748" w:rsidRDefault="00FA5DA1" w:rsidP="00C317C4">
            <w:pPr>
              <w:pStyle w:val="Stopka"/>
              <w:spacing w:line="360" w:lineRule="auto"/>
              <w:ind w:right="72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FA5DA1" w:rsidRPr="00924748" w:rsidRDefault="00FA5DA1" w:rsidP="00C317C4">
            <w:pPr>
              <w:pStyle w:val="Stopka"/>
              <w:spacing w:line="360" w:lineRule="auto"/>
              <w:ind w:right="72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FA5DA1" w:rsidRPr="00924748" w:rsidRDefault="00FA5DA1" w:rsidP="00C317C4">
            <w:pPr>
              <w:pStyle w:val="Stopka"/>
              <w:spacing w:line="360" w:lineRule="auto"/>
              <w:ind w:right="72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FA5DA1" w:rsidRPr="00924748" w:rsidRDefault="00FA5DA1" w:rsidP="00C317C4">
            <w:pPr>
              <w:pStyle w:val="Stopka"/>
              <w:spacing w:line="360" w:lineRule="auto"/>
              <w:ind w:right="72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647F" w:rsidRPr="00924748" w:rsidTr="00547100">
        <w:trPr>
          <w:jc w:val="center"/>
        </w:trPr>
        <w:tc>
          <w:tcPr>
            <w:tcW w:w="0" w:type="auto"/>
            <w:gridSpan w:val="6"/>
            <w:vAlign w:val="center"/>
          </w:tcPr>
          <w:p w:rsidR="00FA5DA1" w:rsidRPr="00924748" w:rsidRDefault="00FA5DA1" w:rsidP="00C317C4">
            <w:pPr>
              <w:pStyle w:val="Stopka"/>
              <w:spacing w:line="360" w:lineRule="auto"/>
              <w:ind w:right="72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924748">
              <w:rPr>
                <w:rFonts w:ascii="Arial" w:hAnsi="Arial" w:cs="Arial"/>
                <w:bCs/>
                <w:sz w:val="22"/>
                <w:szCs w:val="22"/>
              </w:rPr>
              <w:t>kwota podatku VAT*</w:t>
            </w:r>
          </w:p>
        </w:tc>
        <w:tc>
          <w:tcPr>
            <w:tcW w:w="0" w:type="auto"/>
            <w:vAlign w:val="center"/>
          </w:tcPr>
          <w:p w:rsidR="00FA5DA1" w:rsidRPr="00924748" w:rsidRDefault="00FA5DA1" w:rsidP="00C317C4">
            <w:pPr>
              <w:pStyle w:val="Stopka"/>
              <w:spacing w:line="360" w:lineRule="auto"/>
              <w:ind w:right="72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FA5DA1" w:rsidRPr="00924748" w:rsidRDefault="00FA5DA1" w:rsidP="00C317C4">
            <w:pPr>
              <w:pStyle w:val="Stopka"/>
              <w:spacing w:line="360" w:lineRule="auto"/>
              <w:ind w:right="72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FA5DA1" w:rsidRPr="00924748" w:rsidRDefault="00FA5DA1" w:rsidP="00C317C4">
            <w:pPr>
              <w:pStyle w:val="Stopka"/>
              <w:spacing w:line="360" w:lineRule="auto"/>
              <w:ind w:right="72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FA5DA1" w:rsidRPr="00924748" w:rsidRDefault="00FA5DA1" w:rsidP="00C317C4">
            <w:pPr>
              <w:pStyle w:val="Stopka"/>
              <w:spacing w:line="360" w:lineRule="auto"/>
              <w:ind w:right="72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647F" w:rsidRPr="00BE31E5" w:rsidTr="00547100">
        <w:trPr>
          <w:jc w:val="center"/>
        </w:trPr>
        <w:tc>
          <w:tcPr>
            <w:tcW w:w="0" w:type="auto"/>
            <w:gridSpan w:val="6"/>
            <w:vAlign w:val="center"/>
          </w:tcPr>
          <w:p w:rsidR="00FA5DA1" w:rsidRPr="00BE31E5" w:rsidRDefault="00FA5DA1" w:rsidP="00B11B97">
            <w:pPr>
              <w:pStyle w:val="Stopka"/>
              <w:spacing w:line="360" w:lineRule="auto"/>
              <w:ind w:right="72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924748">
              <w:rPr>
                <w:rFonts w:ascii="Arial" w:hAnsi="Arial" w:cs="Arial"/>
                <w:bCs/>
                <w:sz w:val="22"/>
                <w:szCs w:val="22"/>
              </w:rPr>
              <w:t xml:space="preserve">CENA </w:t>
            </w:r>
            <w:r w:rsidR="00B11B97">
              <w:rPr>
                <w:rFonts w:ascii="Arial" w:hAnsi="Arial" w:cs="Arial"/>
                <w:bCs/>
                <w:sz w:val="22"/>
                <w:szCs w:val="22"/>
              </w:rPr>
              <w:t>OFERTY BRUTTO*</w:t>
            </w:r>
          </w:p>
        </w:tc>
        <w:tc>
          <w:tcPr>
            <w:tcW w:w="0" w:type="auto"/>
            <w:vAlign w:val="center"/>
          </w:tcPr>
          <w:p w:rsidR="00FA5DA1" w:rsidRPr="00BE31E5" w:rsidRDefault="00FA5DA1" w:rsidP="00C317C4">
            <w:pPr>
              <w:pStyle w:val="Stopka"/>
              <w:spacing w:line="360" w:lineRule="auto"/>
              <w:ind w:right="72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FA5DA1" w:rsidRPr="00BE31E5" w:rsidRDefault="00FA5DA1" w:rsidP="00C317C4">
            <w:pPr>
              <w:pStyle w:val="Stopka"/>
              <w:spacing w:line="360" w:lineRule="auto"/>
              <w:ind w:right="72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FA5DA1" w:rsidRPr="00BE31E5" w:rsidRDefault="00FA5DA1" w:rsidP="00C317C4">
            <w:pPr>
              <w:pStyle w:val="Stopka"/>
              <w:spacing w:line="360" w:lineRule="auto"/>
              <w:ind w:right="72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FA5DA1" w:rsidRPr="00BE31E5" w:rsidRDefault="00FA5DA1" w:rsidP="00C317C4">
            <w:pPr>
              <w:pStyle w:val="Stopka"/>
              <w:spacing w:line="360" w:lineRule="auto"/>
              <w:ind w:right="72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A5DA1" w:rsidRPr="008434F2" w:rsidRDefault="00FA5DA1" w:rsidP="00FA5DA1">
      <w:pPr>
        <w:rPr>
          <w:rFonts w:ascii="Calibri" w:hAnsi="Calibri" w:cs="Tahoma"/>
          <w:sz w:val="22"/>
          <w:szCs w:val="22"/>
        </w:rPr>
      </w:pPr>
    </w:p>
    <w:p w:rsidR="00FA5DA1" w:rsidRPr="008434F2" w:rsidRDefault="00FA5DA1" w:rsidP="00D61B7D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FA5DA1" w:rsidRPr="008434F2" w:rsidRDefault="00FA5DA1" w:rsidP="00D61B7D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64374E" w:rsidRDefault="0064374E">
      <w:pPr>
        <w:rPr>
          <w:rFonts w:ascii="Arial" w:hAnsi="Arial" w:cs="Arial"/>
          <w:b/>
          <w:bCs/>
          <w:sz w:val="22"/>
        </w:rPr>
        <w:sectPr w:rsidR="0064374E" w:rsidSect="0064374E">
          <w:pgSz w:w="16838" w:h="11906" w:orient="landscape"/>
          <w:pgMar w:top="1418" w:right="1021" w:bottom="1134" w:left="1021" w:header="709" w:footer="709" w:gutter="0"/>
          <w:cols w:space="708"/>
          <w:docGrid w:linePitch="360"/>
        </w:sectPr>
      </w:pPr>
    </w:p>
    <w:p w:rsidR="00FA5DA1" w:rsidRPr="008434F2" w:rsidRDefault="00FA5DA1">
      <w:pPr>
        <w:rPr>
          <w:rFonts w:ascii="Arial" w:hAnsi="Arial" w:cs="Arial"/>
          <w:b/>
          <w:bCs/>
          <w:sz w:val="22"/>
        </w:rPr>
      </w:pPr>
    </w:p>
    <w:p w:rsidR="00596C49" w:rsidRPr="008434F2" w:rsidRDefault="005F457E">
      <w:pPr>
        <w:rPr>
          <w:rFonts w:ascii="Arial" w:hAnsi="Arial" w:cs="Arial"/>
          <w:b/>
          <w:bCs/>
          <w:sz w:val="22"/>
        </w:rPr>
      </w:pPr>
      <w:r w:rsidRPr="005F457E">
        <w:rPr>
          <w:sz w:val="20"/>
        </w:rPr>
        <w:pict>
          <v:roundrect id="_x0000_s1027" style="position:absolute;margin-left:6.9pt;margin-top:.4pt;width:214.5pt;height:80.8pt;z-index:251655680" arcsize="10923f" filled="f"/>
        </w:pict>
      </w:r>
    </w:p>
    <w:p w:rsidR="00596C49" w:rsidRPr="008434F2" w:rsidRDefault="00596C49">
      <w:pPr>
        <w:rPr>
          <w:rFonts w:ascii="Arial" w:hAnsi="Arial" w:cs="Arial"/>
          <w:b/>
          <w:bCs/>
          <w:sz w:val="22"/>
        </w:rPr>
      </w:pPr>
    </w:p>
    <w:p w:rsidR="00596C49" w:rsidRPr="008434F2" w:rsidRDefault="00673F56">
      <w:pPr>
        <w:jc w:val="right"/>
        <w:rPr>
          <w:rFonts w:ascii="Arial" w:hAnsi="Arial" w:cs="Arial"/>
          <w:b/>
          <w:bCs/>
          <w:sz w:val="22"/>
        </w:rPr>
      </w:pPr>
      <w:r w:rsidRPr="008434F2">
        <w:rPr>
          <w:rFonts w:ascii="Arial" w:hAnsi="Arial" w:cs="Arial"/>
          <w:b/>
          <w:bCs/>
          <w:sz w:val="22"/>
        </w:rPr>
        <w:t>Załącznik nr 4 SIWZ</w:t>
      </w: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673F56">
      <w:pPr>
        <w:jc w:val="right"/>
        <w:rPr>
          <w:rFonts w:ascii="Arial" w:hAnsi="Arial" w:cs="Arial"/>
          <w:b/>
          <w:sz w:val="18"/>
        </w:rPr>
      </w:pPr>
      <w:r w:rsidRPr="008434F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983ABB" w:rsidRPr="008434F2" w:rsidRDefault="00983ABB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</w:rPr>
      </w:pPr>
    </w:p>
    <w:p w:rsidR="00596C49" w:rsidRPr="008434F2" w:rsidRDefault="00673F56" w:rsidP="00983ABB">
      <w:pPr>
        <w:pStyle w:val="Nagwek5"/>
        <w:numPr>
          <w:ilvl w:val="0"/>
          <w:numId w:val="0"/>
        </w:numPr>
        <w:spacing w:before="120"/>
        <w:ind w:firstLine="708"/>
        <w:rPr>
          <w:rFonts w:ascii="Arial" w:hAnsi="Arial" w:cs="Arial"/>
          <w:b w:val="0"/>
          <w:sz w:val="20"/>
          <w:u w:val="single"/>
        </w:rPr>
      </w:pPr>
      <w:r w:rsidRPr="008434F2">
        <w:rPr>
          <w:rFonts w:ascii="Arial" w:hAnsi="Arial" w:cs="Arial"/>
          <w:b w:val="0"/>
          <w:sz w:val="20"/>
        </w:rPr>
        <w:t xml:space="preserve">(pieczęć adresowa Wykonawcy) </w:t>
      </w: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596C49" w:rsidRPr="008434F2" w:rsidRDefault="00596C49">
      <w:pPr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673F5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434F2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673F56">
      <w:pPr>
        <w:pStyle w:val="Tekstpodstawowy3"/>
        <w:spacing w:after="120"/>
        <w:jc w:val="both"/>
        <w:rPr>
          <w:b/>
          <w:bCs/>
          <w:i/>
          <w:iCs/>
          <w:color w:val="auto"/>
          <w:sz w:val="24"/>
        </w:rPr>
      </w:pPr>
      <w:r w:rsidRPr="008434F2">
        <w:rPr>
          <w:color w:val="auto"/>
          <w:sz w:val="24"/>
        </w:rPr>
        <w:t xml:space="preserve">Składając ofertę w postępowaniu o udzielenie zamówienia publicznego prowadzonym w trybie przetargu nieograniczonego na </w:t>
      </w:r>
      <w:r w:rsidR="00213AE8" w:rsidRPr="008434F2">
        <w:rPr>
          <w:b/>
          <w:color w:val="auto"/>
          <w:sz w:val="24"/>
        </w:rPr>
        <w:t xml:space="preserve">dostawę </w:t>
      </w:r>
      <w:r w:rsidR="00862AE6">
        <w:rPr>
          <w:b/>
          <w:color w:val="auto"/>
          <w:sz w:val="24"/>
        </w:rPr>
        <w:t>i montaż klimatyzatorów</w:t>
      </w:r>
      <w:r w:rsidRPr="008434F2">
        <w:rPr>
          <w:color w:val="auto"/>
          <w:sz w:val="24"/>
        </w:rPr>
        <w:t xml:space="preserve">, oświadczamy </w:t>
      </w:r>
      <w:r w:rsidRPr="008434F2">
        <w:rPr>
          <w:color w:val="auto"/>
          <w:sz w:val="24"/>
          <w:u w:val="single"/>
        </w:rPr>
        <w:t>że</w:t>
      </w:r>
      <w:r w:rsidR="00D84544" w:rsidRPr="008434F2">
        <w:rPr>
          <w:color w:val="auto"/>
          <w:sz w:val="24"/>
          <w:u w:val="single"/>
        </w:rPr>
        <w:t> </w:t>
      </w:r>
      <w:r w:rsidRPr="008434F2">
        <w:rPr>
          <w:color w:val="auto"/>
          <w:sz w:val="24"/>
          <w:u w:val="single"/>
        </w:rPr>
        <w:t>zgodnie z art. 22 ust. 1 pkt 1-4 ustawy z dnia 29 stycznia 2004 r.</w:t>
      </w:r>
      <w:r w:rsidRPr="008434F2">
        <w:rPr>
          <w:color w:val="auto"/>
          <w:sz w:val="24"/>
        </w:rPr>
        <w:t xml:space="preserve"> - Prawo zamówień publicznych (Dz. U. z 2010 r. Nr 113 poz. 759, z </w:t>
      </w:r>
      <w:proofErr w:type="spellStart"/>
      <w:r w:rsidRPr="008434F2">
        <w:rPr>
          <w:color w:val="auto"/>
          <w:sz w:val="24"/>
        </w:rPr>
        <w:t>późn</w:t>
      </w:r>
      <w:proofErr w:type="spellEnd"/>
      <w:r w:rsidRPr="008434F2">
        <w:rPr>
          <w:color w:val="auto"/>
          <w:sz w:val="24"/>
        </w:rPr>
        <w:t>. zm</w:t>
      </w:r>
      <w:r w:rsidR="009B6114" w:rsidRPr="008434F2">
        <w:rPr>
          <w:color w:val="auto"/>
          <w:sz w:val="24"/>
        </w:rPr>
        <w:t>.</w:t>
      </w:r>
      <w:r w:rsidRPr="008434F2">
        <w:rPr>
          <w:color w:val="auto"/>
          <w:sz w:val="24"/>
        </w:rPr>
        <w:t>):</w:t>
      </w:r>
    </w:p>
    <w:p w:rsidR="00596C49" w:rsidRPr="008434F2" w:rsidRDefault="00596C49">
      <w:pPr>
        <w:pStyle w:val="Tekstpodstawowy"/>
        <w:tabs>
          <w:tab w:val="left" w:pos="1260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:rsidR="00596C49" w:rsidRPr="008434F2" w:rsidRDefault="00673F56">
      <w:pPr>
        <w:pStyle w:val="Akapitzlist1"/>
        <w:numPr>
          <w:ilvl w:val="0"/>
          <w:numId w:val="19"/>
        </w:numPr>
        <w:spacing w:line="276" w:lineRule="auto"/>
        <w:jc w:val="both"/>
        <w:rPr>
          <w:rFonts w:ascii="Arial" w:hAnsi="Arial" w:cs="Arial"/>
        </w:rPr>
      </w:pPr>
      <w:r w:rsidRPr="008434F2">
        <w:rPr>
          <w:rFonts w:ascii="Arial" w:hAnsi="Arial" w:cs="Arial"/>
        </w:rPr>
        <w:t>posiadamy uprawnienia do wykonywania określonej działalności lub czynności,</w:t>
      </w:r>
    </w:p>
    <w:p w:rsidR="00596C49" w:rsidRPr="008434F2" w:rsidRDefault="00673F56">
      <w:pPr>
        <w:pStyle w:val="Akapitzlist1"/>
        <w:numPr>
          <w:ilvl w:val="0"/>
          <w:numId w:val="19"/>
        </w:numPr>
        <w:spacing w:line="276" w:lineRule="auto"/>
        <w:jc w:val="both"/>
        <w:rPr>
          <w:rFonts w:ascii="Arial" w:hAnsi="Arial" w:cs="Arial"/>
        </w:rPr>
      </w:pPr>
      <w:r w:rsidRPr="008434F2">
        <w:rPr>
          <w:rFonts w:ascii="Arial" w:hAnsi="Arial" w:cs="Arial"/>
        </w:rPr>
        <w:t>posiadamy wiedzę i doświadczenie, zapewniającą realizację niniejszego zamówienia/ przedstawiamy w załączeniu pisemne zobowiązanie innych podmiotów do udostępnienia zasobów do wykonania zamówienia*,</w:t>
      </w:r>
    </w:p>
    <w:p w:rsidR="00596C49" w:rsidRPr="008434F2" w:rsidRDefault="00673F56">
      <w:pPr>
        <w:pStyle w:val="Akapitzlist1"/>
        <w:numPr>
          <w:ilvl w:val="0"/>
          <w:numId w:val="19"/>
        </w:numPr>
        <w:spacing w:line="276" w:lineRule="auto"/>
        <w:jc w:val="both"/>
        <w:rPr>
          <w:rFonts w:ascii="Arial" w:hAnsi="Arial" w:cs="Arial"/>
        </w:rPr>
      </w:pPr>
      <w:r w:rsidRPr="008434F2">
        <w:rPr>
          <w:rFonts w:ascii="Arial" w:hAnsi="Arial" w:cs="Arial"/>
        </w:rPr>
        <w:t xml:space="preserve">dysponujemy odpowiednim potencjałem  technicznym oraz osobami zdolnymi do wykonania zamówienia, </w:t>
      </w:r>
    </w:p>
    <w:p w:rsidR="00596C49" w:rsidRPr="008434F2" w:rsidRDefault="00673F56">
      <w:pPr>
        <w:pStyle w:val="Akapitzlist1"/>
        <w:numPr>
          <w:ilvl w:val="0"/>
          <w:numId w:val="19"/>
        </w:numPr>
        <w:spacing w:line="276" w:lineRule="auto"/>
        <w:jc w:val="both"/>
        <w:rPr>
          <w:rFonts w:ascii="Arial" w:hAnsi="Arial" w:cs="Arial"/>
        </w:rPr>
      </w:pPr>
      <w:r w:rsidRPr="008434F2">
        <w:rPr>
          <w:rFonts w:ascii="Arial" w:hAnsi="Arial" w:cs="Arial"/>
        </w:rPr>
        <w:t>znajdujemy się w sytuacji ekonomicznej i finansowej zapewniającej wykonanie zamówienia.</w:t>
      </w:r>
    </w:p>
    <w:p w:rsidR="00596C49" w:rsidRPr="008434F2" w:rsidRDefault="00596C49">
      <w:pPr>
        <w:rPr>
          <w:rFonts w:ascii="Arial" w:hAnsi="Arial" w:cs="Arial"/>
          <w:b/>
          <w:bCs/>
        </w:rPr>
      </w:pPr>
    </w:p>
    <w:p w:rsidR="00596C49" w:rsidRPr="008434F2" w:rsidRDefault="00596C49">
      <w:pPr>
        <w:rPr>
          <w:rFonts w:ascii="Arial" w:hAnsi="Arial" w:cs="Arial"/>
          <w:b/>
          <w:bCs/>
          <w:sz w:val="22"/>
        </w:rPr>
      </w:pPr>
    </w:p>
    <w:p w:rsidR="00596C49" w:rsidRPr="008434F2" w:rsidRDefault="00673F56">
      <w:pPr>
        <w:rPr>
          <w:rFonts w:ascii="Arial" w:hAnsi="Arial" w:cs="Arial"/>
          <w:bCs/>
          <w:i/>
          <w:sz w:val="20"/>
          <w:szCs w:val="20"/>
        </w:rPr>
      </w:pPr>
      <w:r w:rsidRPr="008434F2">
        <w:rPr>
          <w:rFonts w:ascii="Arial" w:hAnsi="Arial" w:cs="Arial"/>
          <w:bCs/>
          <w:sz w:val="20"/>
          <w:szCs w:val="20"/>
        </w:rPr>
        <w:t>*/</w:t>
      </w:r>
      <w:r w:rsidRPr="008434F2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596C49" w:rsidRPr="008434F2" w:rsidRDefault="00596C49">
      <w:pPr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rPr>
          <w:rFonts w:ascii="Arial" w:hAnsi="Arial" w:cs="Arial"/>
          <w:b/>
          <w:bCs/>
          <w:sz w:val="22"/>
        </w:rPr>
      </w:pPr>
    </w:p>
    <w:p w:rsidR="00596C49" w:rsidRPr="008434F2" w:rsidRDefault="00673F56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8434F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rPr>
          <w:rFonts w:ascii="Arial" w:hAnsi="Arial" w:cs="Arial"/>
        </w:rPr>
      </w:pPr>
    </w:p>
    <w:p w:rsidR="00596C49" w:rsidRPr="008434F2" w:rsidRDefault="00596C49">
      <w:pPr>
        <w:rPr>
          <w:rFonts w:ascii="Arial" w:hAnsi="Arial" w:cs="Arial"/>
          <w:b/>
          <w:bCs/>
          <w:sz w:val="22"/>
        </w:rPr>
      </w:pPr>
    </w:p>
    <w:p w:rsidR="00596C49" w:rsidRPr="008434F2" w:rsidRDefault="00673F56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8434F2">
        <w:rPr>
          <w:rFonts w:ascii="Arial" w:hAnsi="Arial" w:cs="Arial"/>
          <w:b/>
          <w:bCs/>
          <w:sz w:val="22"/>
        </w:rPr>
        <w:br w:type="page"/>
      </w:r>
      <w:r w:rsidRPr="008434F2">
        <w:rPr>
          <w:rFonts w:ascii="Arial" w:hAnsi="Arial" w:cs="Arial"/>
          <w:b/>
          <w:bCs/>
          <w:sz w:val="22"/>
        </w:rPr>
        <w:lastRenderedPageBreak/>
        <w:t>Załącznik nr 5 do SIWZ</w:t>
      </w:r>
    </w:p>
    <w:p w:rsidR="00596C49" w:rsidRPr="008434F2" w:rsidRDefault="005F457E">
      <w:pPr>
        <w:jc w:val="right"/>
        <w:rPr>
          <w:rFonts w:ascii="Arial" w:hAnsi="Arial" w:cs="Arial"/>
          <w:b/>
          <w:bCs/>
          <w:sz w:val="22"/>
        </w:rPr>
      </w:pPr>
      <w:r w:rsidRPr="005F457E">
        <w:rPr>
          <w:sz w:val="20"/>
        </w:rPr>
        <w:pict>
          <v:roundrect id="_x0000_s1028" style="position:absolute;left:0;text-align:left;margin-left:6.45pt;margin-top:-16.2pt;width:214.5pt;height:78.2pt;z-index:251656704" arcsize="10923f" filled="f"/>
        </w:pict>
      </w:r>
    </w:p>
    <w:p w:rsidR="00596C49" w:rsidRPr="008434F2" w:rsidRDefault="00673F56">
      <w:pPr>
        <w:jc w:val="right"/>
        <w:rPr>
          <w:rFonts w:ascii="Arial" w:hAnsi="Arial" w:cs="Arial"/>
          <w:b/>
          <w:sz w:val="18"/>
        </w:rPr>
      </w:pPr>
      <w:r w:rsidRPr="008434F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983ABB" w:rsidRPr="008434F2" w:rsidRDefault="00983ABB" w:rsidP="00983ABB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20"/>
          <w:u w:val="single"/>
        </w:rPr>
      </w:pPr>
      <w:r w:rsidRPr="008434F2">
        <w:rPr>
          <w:rFonts w:ascii="Arial" w:hAnsi="Arial" w:cs="Arial"/>
          <w:b w:val="0"/>
          <w:sz w:val="20"/>
        </w:rPr>
        <w:t xml:space="preserve">         (pieczęć adresowa Wykonawcy) </w:t>
      </w: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596C49" w:rsidRPr="008434F2" w:rsidRDefault="00673F56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434F2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596C49" w:rsidRPr="008434F2" w:rsidRDefault="00673F56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434F2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673F56">
      <w:pPr>
        <w:pStyle w:val="Tekstpodstawowy3"/>
        <w:spacing w:after="120"/>
        <w:jc w:val="both"/>
        <w:rPr>
          <w:b/>
          <w:bCs/>
          <w:i/>
          <w:iCs/>
          <w:color w:val="auto"/>
          <w:sz w:val="24"/>
        </w:rPr>
      </w:pPr>
      <w:r w:rsidRPr="008434F2">
        <w:rPr>
          <w:color w:val="auto"/>
          <w:sz w:val="24"/>
        </w:rPr>
        <w:t xml:space="preserve">Składając ofertę w postępowaniu o udzielenie zamówienia publicznego prowadzonym w trybie przetargu nieograniczonego na </w:t>
      </w:r>
      <w:r w:rsidR="00862AE6" w:rsidRPr="008434F2">
        <w:rPr>
          <w:b/>
          <w:color w:val="auto"/>
          <w:sz w:val="24"/>
        </w:rPr>
        <w:t xml:space="preserve">dostawę </w:t>
      </w:r>
      <w:r w:rsidR="00862AE6">
        <w:rPr>
          <w:b/>
          <w:color w:val="auto"/>
          <w:sz w:val="24"/>
        </w:rPr>
        <w:t>i montaż klimatyzatorów</w:t>
      </w:r>
      <w:r w:rsidRPr="008434F2">
        <w:rPr>
          <w:color w:val="auto"/>
          <w:sz w:val="24"/>
        </w:rPr>
        <w:t xml:space="preserve">, oświadczamy, iż nie podlegamy wykluczeniu na podstawie przesłanki art. 24 ust. 1 </w:t>
      </w:r>
      <w:r w:rsidRPr="008434F2">
        <w:rPr>
          <w:color w:val="auto"/>
          <w:sz w:val="24"/>
          <w:u w:val="single"/>
        </w:rPr>
        <w:t>ustawy z dnia 29 stycznia 2004 r.</w:t>
      </w:r>
      <w:r w:rsidRPr="008434F2">
        <w:rPr>
          <w:color w:val="auto"/>
          <w:sz w:val="24"/>
        </w:rPr>
        <w:t xml:space="preserve"> - Prawo zamówień publicznych (Dz. U. z 2010 r. Nr 113 poz. 759, z </w:t>
      </w:r>
      <w:proofErr w:type="spellStart"/>
      <w:r w:rsidRPr="008434F2">
        <w:rPr>
          <w:color w:val="auto"/>
          <w:sz w:val="24"/>
        </w:rPr>
        <w:t>późn</w:t>
      </w:r>
      <w:proofErr w:type="spellEnd"/>
      <w:r w:rsidRPr="008434F2">
        <w:rPr>
          <w:color w:val="auto"/>
          <w:sz w:val="24"/>
        </w:rPr>
        <w:t>. zm</w:t>
      </w:r>
      <w:r w:rsidR="009B6114" w:rsidRPr="008434F2">
        <w:rPr>
          <w:color w:val="auto"/>
          <w:sz w:val="24"/>
        </w:rPr>
        <w:t>.</w:t>
      </w:r>
      <w:r w:rsidRPr="008434F2">
        <w:rPr>
          <w:color w:val="auto"/>
          <w:sz w:val="24"/>
        </w:rPr>
        <w:t>).</w:t>
      </w:r>
    </w:p>
    <w:p w:rsidR="00596C49" w:rsidRPr="008434F2" w:rsidRDefault="00596C49">
      <w:pPr>
        <w:rPr>
          <w:rFonts w:ascii="Arial" w:hAnsi="Arial" w:cs="Arial"/>
          <w:b/>
          <w:bCs/>
          <w:sz w:val="22"/>
          <w:szCs w:val="22"/>
        </w:rPr>
      </w:pPr>
    </w:p>
    <w:p w:rsidR="00596C49" w:rsidRPr="008434F2" w:rsidRDefault="00596C49">
      <w:pPr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rPr>
          <w:rFonts w:ascii="Arial" w:hAnsi="Arial" w:cs="Arial"/>
          <w:b/>
          <w:bCs/>
          <w:sz w:val="22"/>
        </w:rPr>
      </w:pPr>
    </w:p>
    <w:p w:rsidR="00596C49" w:rsidRPr="008434F2" w:rsidRDefault="00673F56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8434F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673F56">
      <w:pPr>
        <w:rPr>
          <w:rFonts w:ascii="Arial" w:hAnsi="Arial" w:cs="Arial"/>
          <w:bCs/>
          <w:i/>
          <w:sz w:val="22"/>
        </w:rPr>
      </w:pPr>
      <w:r w:rsidRPr="008434F2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8434F2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partnerów konsorcjum w swoim imieniu.</w:t>
      </w: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596C49" w:rsidRPr="008434F2" w:rsidRDefault="00673F56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8434F2">
        <w:rPr>
          <w:rFonts w:ascii="Arial" w:hAnsi="Arial" w:cs="Arial"/>
          <w:b/>
          <w:bCs/>
          <w:sz w:val="22"/>
        </w:rPr>
        <w:br w:type="page"/>
      </w:r>
      <w:r w:rsidRPr="008434F2">
        <w:rPr>
          <w:rFonts w:ascii="Arial" w:hAnsi="Arial" w:cs="Arial"/>
          <w:b/>
          <w:bCs/>
          <w:sz w:val="22"/>
        </w:rPr>
        <w:lastRenderedPageBreak/>
        <w:t>Załącznik nr 6 do SIWZ</w:t>
      </w:r>
    </w:p>
    <w:p w:rsidR="00596C49" w:rsidRPr="008434F2" w:rsidRDefault="005F457E">
      <w:pPr>
        <w:jc w:val="right"/>
        <w:rPr>
          <w:rFonts w:ascii="Arial" w:hAnsi="Arial" w:cs="Arial"/>
          <w:b/>
          <w:bCs/>
          <w:sz w:val="22"/>
        </w:rPr>
      </w:pPr>
      <w:r w:rsidRPr="005F457E">
        <w:rPr>
          <w:sz w:val="20"/>
        </w:rPr>
        <w:pict>
          <v:roundrect id="_x0000_s1029" style="position:absolute;left:0;text-align:left;margin-left:5.5pt;margin-top:-20.25pt;width:214.5pt;height:71.55pt;z-index:251658752" arcsize="10923f" filled="f"/>
        </w:pict>
      </w:r>
    </w:p>
    <w:p w:rsidR="00596C49" w:rsidRPr="008434F2" w:rsidRDefault="00673F56">
      <w:pPr>
        <w:jc w:val="right"/>
        <w:rPr>
          <w:rFonts w:ascii="Arial" w:hAnsi="Arial" w:cs="Arial"/>
          <w:b/>
          <w:sz w:val="18"/>
        </w:rPr>
      </w:pPr>
      <w:r w:rsidRPr="008434F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8B017E" w:rsidRPr="008434F2" w:rsidRDefault="008B017E">
      <w:pPr>
        <w:rPr>
          <w:rFonts w:ascii="Arial" w:hAnsi="Arial" w:cs="Arial"/>
          <w:b/>
          <w:i/>
          <w:sz w:val="18"/>
        </w:rPr>
      </w:pPr>
    </w:p>
    <w:p w:rsidR="008B017E" w:rsidRPr="008434F2" w:rsidRDefault="008B017E">
      <w:pPr>
        <w:rPr>
          <w:rFonts w:ascii="Arial" w:hAnsi="Arial" w:cs="Arial"/>
          <w:b/>
          <w:i/>
          <w:sz w:val="18"/>
        </w:rPr>
      </w:pPr>
    </w:p>
    <w:p w:rsidR="00596C49" w:rsidRPr="008434F2" w:rsidRDefault="00673F56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20"/>
          <w:u w:val="single"/>
        </w:rPr>
      </w:pPr>
      <w:r w:rsidRPr="008434F2">
        <w:rPr>
          <w:rFonts w:ascii="Arial" w:hAnsi="Arial" w:cs="Arial"/>
          <w:b w:val="0"/>
          <w:sz w:val="20"/>
        </w:rPr>
        <w:t xml:space="preserve">      </w:t>
      </w:r>
      <w:r w:rsidR="00983ABB" w:rsidRPr="008434F2">
        <w:rPr>
          <w:rFonts w:ascii="Arial" w:hAnsi="Arial" w:cs="Arial"/>
          <w:b w:val="0"/>
          <w:sz w:val="20"/>
        </w:rPr>
        <w:t xml:space="preserve">   </w:t>
      </w:r>
      <w:r w:rsidRPr="008434F2">
        <w:rPr>
          <w:rFonts w:ascii="Arial" w:hAnsi="Arial" w:cs="Arial"/>
          <w:b w:val="0"/>
          <w:sz w:val="20"/>
        </w:rPr>
        <w:t xml:space="preserve">   (pieczęć adresowa Wykonawcy) </w:t>
      </w:r>
    </w:p>
    <w:p w:rsidR="00596C49" w:rsidRPr="008434F2" w:rsidRDefault="00596C49">
      <w:pPr>
        <w:rPr>
          <w:rFonts w:ascii="Arial" w:hAnsi="Arial" w:cs="Arial"/>
        </w:rPr>
      </w:pPr>
    </w:p>
    <w:p w:rsidR="00596C49" w:rsidRPr="008434F2" w:rsidRDefault="00673F56">
      <w:pPr>
        <w:pStyle w:val="Nagwek1"/>
        <w:ind w:firstLine="0"/>
        <w:jc w:val="center"/>
        <w:rPr>
          <w:rFonts w:ascii="Arial" w:hAnsi="Arial" w:cs="Arial"/>
          <w:color w:val="auto"/>
          <w:sz w:val="32"/>
        </w:rPr>
      </w:pPr>
      <w:r w:rsidRPr="008434F2">
        <w:rPr>
          <w:rFonts w:ascii="Arial" w:hAnsi="Arial" w:cs="Arial"/>
          <w:color w:val="auto"/>
          <w:sz w:val="32"/>
        </w:rPr>
        <w:t xml:space="preserve">WYKAZ </w:t>
      </w:r>
      <w:r w:rsidR="008B017E" w:rsidRPr="008434F2">
        <w:rPr>
          <w:rFonts w:ascii="Arial" w:hAnsi="Arial" w:cs="Arial"/>
          <w:color w:val="auto"/>
          <w:sz w:val="32"/>
        </w:rPr>
        <w:t xml:space="preserve">WYKONANYCH </w:t>
      </w:r>
      <w:r w:rsidRPr="008434F2">
        <w:rPr>
          <w:rFonts w:ascii="Arial" w:hAnsi="Arial" w:cs="Arial"/>
          <w:color w:val="auto"/>
          <w:sz w:val="32"/>
        </w:rPr>
        <w:t>DOSTAW</w:t>
      </w:r>
    </w:p>
    <w:p w:rsidR="00596C49" w:rsidRPr="008434F2" w:rsidRDefault="00596C49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b/>
          <w:sz w:val="22"/>
          <w:lang w:val="pl-PL"/>
        </w:rPr>
      </w:pPr>
    </w:p>
    <w:p w:rsidR="00596C49" w:rsidRPr="008434F2" w:rsidRDefault="00673F56">
      <w:pPr>
        <w:spacing w:line="360" w:lineRule="auto"/>
        <w:jc w:val="both"/>
        <w:rPr>
          <w:rFonts w:ascii="Arial" w:hAnsi="Arial" w:cs="Arial"/>
          <w:b/>
          <w:u w:val="single"/>
        </w:rPr>
      </w:pPr>
      <w:r w:rsidRPr="00862AE6">
        <w:rPr>
          <w:rFonts w:ascii="Arial" w:hAnsi="Arial" w:cs="Arial"/>
        </w:rPr>
        <w:t xml:space="preserve">Składając ofertę w postępowaniu prowadzonym w trybie przetargu nieograniczonego na </w:t>
      </w:r>
      <w:r w:rsidR="00862AE6" w:rsidRPr="00862AE6">
        <w:rPr>
          <w:rFonts w:ascii="Arial" w:hAnsi="Arial" w:cs="Arial"/>
          <w:b/>
        </w:rPr>
        <w:t>dostawę i montaż klimatyzatorów</w:t>
      </w:r>
      <w:r w:rsidRPr="00862AE6">
        <w:rPr>
          <w:rFonts w:ascii="Arial" w:hAnsi="Arial" w:cs="Arial"/>
          <w:b/>
        </w:rPr>
        <w:t xml:space="preserve">, </w:t>
      </w:r>
      <w:r w:rsidRPr="00862AE6">
        <w:rPr>
          <w:rFonts w:ascii="Arial" w:hAnsi="Arial" w:cs="Arial"/>
        </w:rPr>
        <w:t>oświadczamy, że wykonaliśmy w okresie ostatnich</w:t>
      </w:r>
      <w:r w:rsidRPr="008434F2">
        <w:rPr>
          <w:rFonts w:ascii="Arial" w:hAnsi="Arial" w:cs="Arial"/>
        </w:rPr>
        <w:t xml:space="preserve"> trzech lat przed upływem terminu składania ofert, a jeżeli okres prowadzenia działalności jest krótszy – w tym okresie, następujące dostawy spełniające wymagania Zamawiającego: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70"/>
        <w:gridCol w:w="4384"/>
        <w:gridCol w:w="1558"/>
        <w:gridCol w:w="3012"/>
      </w:tblGrid>
      <w:tr w:rsidR="001546D5" w:rsidRPr="008434F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34F2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34F2">
              <w:rPr>
                <w:rFonts w:ascii="Arial" w:hAnsi="Arial" w:cs="Arial"/>
                <w:b/>
                <w:sz w:val="22"/>
                <w:szCs w:val="22"/>
              </w:rPr>
              <w:t>Przedmiot dostawy</w:t>
            </w:r>
          </w:p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434F2">
              <w:rPr>
                <w:rFonts w:ascii="Arial" w:hAnsi="Arial" w:cs="Arial"/>
                <w:b/>
                <w:sz w:val="18"/>
                <w:szCs w:val="18"/>
              </w:rPr>
              <w:t>(należy precyzyjnie wskazać, biorąc pod uwagę wymogi zawarte w warunku nr 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34F2">
              <w:rPr>
                <w:rFonts w:ascii="Arial" w:hAnsi="Arial" w:cs="Arial"/>
                <w:b/>
                <w:sz w:val="22"/>
                <w:szCs w:val="22"/>
              </w:rPr>
              <w:t>Daty wykonania</w:t>
            </w:r>
          </w:p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34F2">
              <w:rPr>
                <w:rFonts w:ascii="Arial" w:hAnsi="Arial" w:cs="Arial"/>
                <w:b/>
                <w:sz w:val="22"/>
                <w:szCs w:val="22"/>
              </w:rPr>
              <w:t>(od – do)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546D5" w:rsidRPr="008434F2" w:rsidRDefault="001546D5" w:rsidP="008B017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34F2">
              <w:rPr>
                <w:rFonts w:ascii="Arial" w:hAnsi="Arial" w:cs="Arial"/>
                <w:b/>
                <w:sz w:val="22"/>
                <w:szCs w:val="22"/>
              </w:rPr>
              <w:t>Odbiorca (nazwa Odbiorcy, adres, telefon)</w:t>
            </w:r>
          </w:p>
        </w:tc>
      </w:tr>
      <w:tr w:rsidR="001546D5" w:rsidRPr="008434F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  <w:tr w:rsidR="001546D5" w:rsidRPr="008434F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  <w:tr w:rsidR="001546D5" w:rsidRPr="008434F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</w:tbl>
    <w:p w:rsidR="00596C49" w:rsidRPr="008434F2" w:rsidRDefault="00596C49">
      <w:pPr>
        <w:jc w:val="both"/>
        <w:rPr>
          <w:rFonts w:ascii="Arial" w:hAnsi="Arial" w:cs="Arial"/>
          <w:b/>
          <w:u w:val="single"/>
        </w:rPr>
      </w:pPr>
    </w:p>
    <w:p w:rsidR="00596C49" w:rsidRPr="008434F2" w:rsidRDefault="00673F56">
      <w:pPr>
        <w:jc w:val="both"/>
        <w:rPr>
          <w:rFonts w:ascii="Arial" w:hAnsi="Arial" w:cs="Arial"/>
        </w:rPr>
      </w:pPr>
      <w:r w:rsidRPr="008434F2">
        <w:rPr>
          <w:rFonts w:ascii="Arial" w:hAnsi="Arial" w:cs="Arial"/>
        </w:rPr>
        <w:t xml:space="preserve">Do niniejszego wykazu dołączamy dokumenty potwierdzające należyte wykonanie wyszczególnionych w tabeli </w:t>
      </w:r>
      <w:r w:rsidR="00D1617C" w:rsidRPr="008434F2">
        <w:rPr>
          <w:rFonts w:ascii="Arial" w:hAnsi="Arial" w:cs="Arial"/>
        </w:rPr>
        <w:t xml:space="preserve">wykonanych </w:t>
      </w:r>
      <w:r w:rsidRPr="008434F2">
        <w:rPr>
          <w:rFonts w:ascii="Arial" w:hAnsi="Arial" w:cs="Arial"/>
        </w:rPr>
        <w:t>dostaw.</w:t>
      </w:r>
    </w:p>
    <w:p w:rsidR="00596C49" w:rsidRPr="008434F2" w:rsidRDefault="00596C49">
      <w:pPr>
        <w:jc w:val="both"/>
        <w:rPr>
          <w:rFonts w:ascii="Arial" w:hAnsi="Arial" w:cs="Arial"/>
          <w:b/>
          <w:u w:val="single"/>
        </w:rPr>
      </w:pPr>
    </w:p>
    <w:p w:rsidR="00596C49" w:rsidRPr="008434F2" w:rsidRDefault="00673F56">
      <w:pPr>
        <w:pStyle w:val="Standardowy0"/>
        <w:jc w:val="both"/>
        <w:rPr>
          <w:sz w:val="22"/>
          <w:szCs w:val="22"/>
        </w:rPr>
      </w:pPr>
      <w:r w:rsidRPr="008434F2">
        <w:rPr>
          <w:sz w:val="22"/>
          <w:szCs w:val="22"/>
        </w:rPr>
        <w:t>Miejsce i data ……………………</w:t>
      </w:r>
    </w:p>
    <w:p w:rsidR="00596C49" w:rsidRPr="008434F2" w:rsidRDefault="00596C49">
      <w:pPr>
        <w:rPr>
          <w:rFonts w:ascii="Arial" w:hAnsi="Arial" w:cs="Arial"/>
          <w:b/>
          <w:bCs/>
          <w:sz w:val="22"/>
        </w:rPr>
      </w:pPr>
    </w:p>
    <w:p w:rsidR="00202539" w:rsidRPr="008434F2" w:rsidRDefault="00673F56">
      <w:pPr>
        <w:jc w:val="right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 w:rsidRPr="008434F2">
        <w:rPr>
          <w:rFonts w:ascii="Arial" w:hAnsi="Arial" w:cs="Arial"/>
          <w:sz w:val="22"/>
          <w:szCs w:val="22"/>
        </w:rPr>
        <w:tab/>
      </w:r>
      <w:r w:rsidRPr="008434F2">
        <w:rPr>
          <w:rFonts w:ascii="Arial" w:hAnsi="Arial" w:cs="Arial"/>
          <w:sz w:val="22"/>
          <w:szCs w:val="22"/>
        </w:rPr>
        <w:tab/>
      </w:r>
    </w:p>
    <w:p w:rsidR="00202539" w:rsidRPr="008434F2" w:rsidRDefault="00202539">
      <w:pPr>
        <w:rPr>
          <w:rFonts w:ascii="Arial" w:hAnsi="Arial" w:cs="Arial"/>
          <w:sz w:val="22"/>
          <w:szCs w:val="22"/>
        </w:rPr>
      </w:pPr>
    </w:p>
    <w:sectPr w:rsidR="00202539" w:rsidRPr="008434F2" w:rsidSect="00596C49"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02A3" w:rsidRDefault="003302A3">
      <w:r>
        <w:separator/>
      </w:r>
    </w:p>
  </w:endnote>
  <w:endnote w:type="continuationSeparator" w:id="0">
    <w:p w:rsidR="003302A3" w:rsidRDefault="003302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xi Sans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Luxi Serif">
    <w:charset w:val="EE"/>
    <w:family w:val="roman"/>
    <w:pitch w:val="variable"/>
    <w:sig w:usb0="00000007" w:usb1="00000000" w:usb2="00000000" w:usb3="00000000" w:csb0="00000093" w:csb1="00000000"/>
  </w:font>
  <w:font w:name="Bitstream Vera Sans">
    <w:charset w:val="00"/>
    <w:family w:val="swiss"/>
    <w:pitch w:val="variable"/>
    <w:sig w:usb0="800000AF" w:usb1="1000204A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79A" w:rsidRDefault="005F457E">
    <w:pPr>
      <w:pStyle w:val="Stopka"/>
      <w:framePr w:wrap="auto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C579A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C579A" w:rsidRDefault="00DC579A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79A" w:rsidRDefault="005F457E">
    <w:pPr>
      <w:pStyle w:val="Stopka"/>
      <w:framePr w:wrap="auto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C579A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47CE8">
      <w:rPr>
        <w:rStyle w:val="Numerstrony"/>
        <w:noProof/>
      </w:rPr>
      <w:t>8</w:t>
    </w:r>
    <w:r>
      <w:rPr>
        <w:rStyle w:val="Numerstrony"/>
      </w:rPr>
      <w:fldChar w:fldCharType="end"/>
    </w:r>
  </w:p>
  <w:p w:rsidR="00DC579A" w:rsidRDefault="00DC579A">
    <w:pPr>
      <w:pBdr>
        <w:top w:val="single" w:sz="4" w:space="1" w:color="auto"/>
      </w:pBdr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 xml:space="preserve">Przetarg nieograniczony na </w:t>
    </w:r>
    <w:r>
      <w:rPr>
        <w:b/>
        <w:i/>
        <w:sz w:val="20"/>
        <w:szCs w:val="20"/>
      </w:rPr>
      <w:t>d</w:t>
    </w:r>
    <w:r w:rsidRPr="00100DB4">
      <w:rPr>
        <w:b/>
        <w:i/>
        <w:sz w:val="20"/>
        <w:szCs w:val="20"/>
      </w:rPr>
      <w:t>ostaw</w:t>
    </w:r>
    <w:r>
      <w:rPr>
        <w:b/>
        <w:i/>
        <w:sz w:val="20"/>
        <w:szCs w:val="20"/>
      </w:rPr>
      <w:t>ę</w:t>
    </w:r>
    <w:r w:rsidRPr="00100DB4">
      <w:rPr>
        <w:b/>
        <w:i/>
        <w:sz w:val="20"/>
        <w:szCs w:val="20"/>
      </w:rPr>
      <w:t xml:space="preserve"> </w:t>
    </w:r>
    <w:r>
      <w:rPr>
        <w:b/>
        <w:i/>
        <w:sz w:val="20"/>
        <w:szCs w:val="20"/>
      </w:rPr>
      <w:t>i montaż klimatyzatorów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02A3" w:rsidRDefault="003302A3">
      <w:r>
        <w:separator/>
      </w:r>
    </w:p>
  </w:footnote>
  <w:footnote w:type="continuationSeparator" w:id="0">
    <w:p w:rsidR="003302A3" w:rsidRDefault="003302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79A" w:rsidRDefault="00DC579A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81050" cy="704850"/>
          <wp:effectExtent l="19050" t="0" r="0" b="0"/>
          <wp:docPr id="1" name="Obraz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C579A" w:rsidRDefault="00DC579A">
    <w:pPr>
      <w:pStyle w:val="Nagwek"/>
      <w:pBdr>
        <w:bottom w:val="single" w:sz="4" w:space="1" w:color="auto"/>
      </w:pBdr>
      <w:ind w:right="360"/>
      <w:jc w:val="center"/>
      <w:rPr>
        <w:b/>
        <w:bCs/>
        <w:i/>
        <w:lang w:val="pl-PL"/>
      </w:rPr>
    </w:pPr>
    <w:r>
      <w:rPr>
        <w:b/>
        <w:bCs/>
        <w:i/>
        <w:lang w:val="pl-PL"/>
      </w:rPr>
      <w:t>Oznaczenie postępowania: AJZ-2224-1/4/2013</w:t>
    </w:r>
  </w:p>
  <w:p w:rsidR="00DC579A" w:rsidRDefault="00DC579A">
    <w:pPr>
      <w:pStyle w:val="Nagwek"/>
      <w:pBdr>
        <w:bottom w:val="single" w:sz="4" w:space="1" w:color="auto"/>
      </w:pBdr>
      <w:ind w:right="360"/>
      <w:jc w:val="center"/>
      <w:rPr>
        <w:i/>
        <w:lang w:val="pl-PL"/>
      </w:rPr>
    </w:pPr>
    <w:r>
      <w:rPr>
        <w:b/>
        <w:bCs/>
        <w:i/>
        <w:lang w:val="pl-PL"/>
      </w:rPr>
      <w:t>Polska Agencja Żeglugi Powietrznej</w:t>
    </w:r>
  </w:p>
  <w:p w:rsidR="00DC579A" w:rsidRDefault="00DC579A">
    <w:pPr>
      <w:pStyle w:val="Nagwek"/>
      <w:rPr>
        <w:rFonts w:ascii="Arial" w:hAnsi="Arial" w:cs="Arial"/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7DACF78"/>
    <w:lvl w:ilvl="0">
      <w:numFmt w:val="decimal"/>
      <w:pStyle w:val="Itemize1"/>
      <w:lvlText w:val="*"/>
      <w:lvlJc w:val="left"/>
    </w:lvl>
  </w:abstractNum>
  <w:abstractNum w:abstractNumId="1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/>
      </w:rPr>
    </w:lvl>
  </w:abstractNum>
  <w:abstractNum w:abstractNumId="2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900"/>
        </w:tabs>
      </w:pPr>
    </w:lvl>
    <w:lvl w:ilvl="1">
      <w:start w:val="1"/>
      <w:numFmt w:val="decimal"/>
      <w:lvlText w:val="%2."/>
      <w:lvlJc w:val="left"/>
      <w:pPr>
        <w:tabs>
          <w:tab w:val="num" w:pos="1620"/>
        </w:tabs>
      </w:pPr>
    </w:lvl>
    <w:lvl w:ilvl="2">
      <w:start w:val="1"/>
      <w:numFmt w:val="lowerRoman"/>
      <w:lvlText w:val="%3."/>
      <w:lvlJc w:val="right"/>
      <w:pPr>
        <w:tabs>
          <w:tab w:val="num" w:pos="2340"/>
        </w:tabs>
      </w:pPr>
    </w:lvl>
    <w:lvl w:ilvl="3">
      <w:start w:val="1"/>
      <w:numFmt w:val="decimal"/>
      <w:lvlText w:val="%4."/>
      <w:lvlJc w:val="left"/>
      <w:pPr>
        <w:tabs>
          <w:tab w:val="num" w:pos="3060"/>
        </w:tabs>
      </w:pPr>
    </w:lvl>
    <w:lvl w:ilvl="4">
      <w:start w:val="1"/>
      <w:numFmt w:val="lowerLetter"/>
      <w:lvlText w:val="%5."/>
      <w:lvlJc w:val="left"/>
      <w:pPr>
        <w:tabs>
          <w:tab w:val="num" w:pos="3780"/>
        </w:tabs>
      </w:pPr>
    </w:lvl>
    <w:lvl w:ilvl="5">
      <w:start w:val="1"/>
      <w:numFmt w:val="lowerRoman"/>
      <w:lvlText w:val="%6."/>
      <w:lvlJc w:val="right"/>
      <w:pPr>
        <w:tabs>
          <w:tab w:val="num" w:pos="4500"/>
        </w:tabs>
      </w:pPr>
    </w:lvl>
    <w:lvl w:ilvl="6">
      <w:start w:val="1"/>
      <w:numFmt w:val="decimal"/>
      <w:lvlText w:val="%7."/>
      <w:lvlJc w:val="left"/>
      <w:pPr>
        <w:tabs>
          <w:tab w:val="num" w:pos="5220"/>
        </w:tabs>
      </w:pPr>
    </w:lvl>
    <w:lvl w:ilvl="7">
      <w:start w:val="1"/>
      <w:numFmt w:val="lowerLetter"/>
      <w:lvlText w:val="%8."/>
      <w:lvlJc w:val="left"/>
      <w:pPr>
        <w:tabs>
          <w:tab w:val="num" w:pos="5940"/>
        </w:tabs>
      </w:pPr>
    </w:lvl>
    <w:lvl w:ilvl="8">
      <w:start w:val="1"/>
      <w:numFmt w:val="lowerRoman"/>
      <w:lvlText w:val="%9."/>
      <w:lvlJc w:val="right"/>
      <w:pPr>
        <w:tabs>
          <w:tab w:val="num" w:pos="6660"/>
        </w:tabs>
      </w:pPr>
    </w:lvl>
  </w:abstractNum>
  <w:abstractNum w:abstractNumId="3">
    <w:nsid w:val="0000000B"/>
    <w:multiLevelType w:val="multilevel"/>
    <w:tmpl w:val="FA1CCD84"/>
    <w:name w:val="WW8Num11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40"/>
        </w:tabs>
      </w:pPr>
    </w:lvl>
    <w:lvl w:ilvl="1">
      <w:start w:val="1"/>
      <w:numFmt w:val="lowerLetter"/>
      <w:lvlText w:val="%2."/>
      <w:lvlJc w:val="left"/>
      <w:pPr>
        <w:tabs>
          <w:tab w:val="num" w:pos="1440"/>
        </w:tabs>
      </w:pPr>
    </w:lvl>
    <w:lvl w:ilvl="2">
      <w:start w:val="1"/>
      <w:numFmt w:val="lowerRoman"/>
      <w:lvlText w:val="%3."/>
      <w:lvlJc w:val="righ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5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tabs>
          <w:tab w:val="num" w:pos="1080"/>
        </w:tabs>
      </w:pPr>
    </w:lvl>
    <w:lvl w:ilvl="2">
      <w:start w:val="1"/>
      <w:numFmt w:val="lowerRoman"/>
      <w:lvlText w:val="%3."/>
      <w:lvlJc w:val="right"/>
      <w:pPr>
        <w:tabs>
          <w:tab w:val="num" w:pos="1800"/>
        </w:tabs>
      </w:pPr>
    </w:lvl>
    <w:lvl w:ilvl="3">
      <w:start w:val="1"/>
      <w:numFmt w:val="decimal"/>
      <w:lvlText w:val="%4."/>
      <w:lvlJc w:val="left"/>
      <w:pPr>
        <w:tabs>
          <w:tab w:val="num" w:pos="2520"/>
        </w:tabs>
      </w:pPr>
    </w:lvl>
    <w:lvl w:ilvl="4">
      <w:start w:val="1"/>
      <w:numFmt w:val="lowerLetter"/>
      <w:lvlText w:val="%5."/>
      <w:lvlJc w:val="left"/>
      <w:pPr>
        <w:tabs>
          <w:tab w:val="num" w:pos="3240"/>
        </w:tabs>
      </w:pPr>
    </w:lvl>
    <w:lvl w:ilvl="5">
      <w:start w:val="1"/>
      <w:numFmt w:val="lowerRoman"/>
      <w:lvlText w:val="%6."/>
      <w:lvlJc w:val="right"/>
      <w:pPr>
        <w:tabs>
          <w:tab w:val="num" w:pos="3960"/>
        </w:tabs>
      </w:p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6">
    <w:nsid w:val="0000000F"/>
    <w:multiLevelType w:val="multilevel"/>
    <w:tmpl w:val="8A7A1106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7">
    <w:nsid w:val="00000010"/>
    <w:multiLevelType w:val="multilevel"/>
    <w:tmpl w:val="A35231E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864"/>
        </w:tabs>
        <w:ind w:left="864" w:hanging="864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340"/>
        </w:tabs>
      </w:pPr>
    </w:lvl>
    <w:lvl w:ilvl="1">
      <w:start w:val="1"/>
      <w:numFmt w:val="lowerLetter"/>
      <w:lvlText w:val="%2)"/>
      <w:lvlJc w:val="left"/>
      <w:pPr>
        <w:tabs>
          <w:tab w:val="num" w:pos="1647"/>
        </w:tabs>
      </w:pPr>
      <w:rPr>
        <w:b/>
        <w:i w:val="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</w:pPr>
    </w:lvl>
    <w:lvl w:ilvl="3">
      <w:start w:val="1"/>
      <w:numFmt w:val="decimal"/>
      <w:lvlText w:val="%4."/>
      <w:lvlJc w:val="left"/>
      <w:pPr>
        <w:tabs>
          <w:tab w:val="num" w:pos="3087"/>
        </w:tabs>
      </w:pPr>
    </w:lvl>
    <w:lvl w:ilvl="4">
      <w:start w:val="1"/>
      <w:numFmt w:val="lowerLetter"/>
      <w:lvlText w:val="%5."/>
      <w:lvlJc w:val="left"/>
      <w:pPr>
        <w:tabs>
          <w:tab w:val="num" w:pos="3807"/>
        </w:tabs>
      </w:pPr>
    </w:lvl>
    <w:lvl w:ilvl="5">
      <w:start w:val="1"/>
      <w:numFmt w:val="lowerRoman"/>
      <w:lvlText w:val="%6."/>
      <w:lvlJc w:val="right"/>
      <w:pPr>
        <w:tabs>
          <w:tab w:val="num" w:pos="4527"/>
        </w:tabs>
      </w:pPr>
    </w:lvl>
    <w:lvl w:ilvl="6">
      <w:start w:val="1"/>
      <w:numFmt w:val="decimal"/>
      <w:lvlText w:val="%7."/>
      <w:lvlJc w:val="left"/>
      <w:pPr>
        <w:tabs>
          <w:tab w:val="num" w:pos="5247"/>
        </w:tabs>
      </w:pPr>
    </w:lvl>
    <w:lvl w:ilvl="7">
      <w:start w:val="1"/>
      <w:numFmt w:val="lowerLetter"/>
      <w:lvlText w:val="%8."/>
      <w:lvlJc w:val="left"/>
      <w:pPr>
        <w:tabs>
          <w:tab w:val="num" w:pos="5967"/>
        </w:tabs>
      </w:pPr>
    </w:lvl>
    <w:lvl w:ilvl="8">
      <w:start w:val="1"/>
      <w:numFmt w:val="lowerRoman"/>
      <w:lvlText w:val="%9."/>
      <w:lvlJc w:val="right"/>
      <w:pPr>
        <w:tabs>
          <w:tab w:val="num" w:pos="6687"/>
        </w:tabs>
      </w:pPr>
    </w:lvl>
  </w:abstractNum>
  <w:abstractNum w:abstractNumId="9">
    <w:nsid w:val="00000014"/>
    <w:multiLevelType w:val="multi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lowerLetter"/>
      <w:lvlText w:val="%2)."/>
      <w:lvlJc w:val="left"/>
      <w:pPr>
        <w:tabs>
          <w:tab w:val="num" w:pos="1590"/>
        </w:tabs>
      </w:pPr>
    </w:lvl>
    <w:lvl w:ilvl="2">
      <w:start w:val="1"/>
      <w:numFmt w:val="lowerRoman"/>
      <w:lvlText w:val="%3."/>
      <w:lvlJc w:val="righ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0">
    <w:nsid w:val="00000016"/>
    <w:multiLevelType w:val="multilevel"/>
    <w:tmpl w:val="1B3084B2"/>
    <w:name w:val="WW8Num2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</w:pPr>
    </w:lvl>
  </w:abstractNum>
  <w:abstractNum w:abstractNumId="11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792"/>
        </w:tabs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</w:pPr>
    </w:lvl>
  </w:abstractNum>
  <w:abstractNum w:abstractNumId="12">
    <w:nsid w:val="0000001A"/>
    <w:multiLevelType w:val="multi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tabs>
          <w:tab w:val="num" w:pos="1440"/>
        </w:tabs>
      </w:pPr>
    </w:lvl>
    <w:lvl w:ilvl="2">
      <w:start w:val="1"/>
      <w:numFmt w:val="lowerRoman"/>
      <w:lvlText w:val="%3."/>
      <w:lvlJc w:val="righ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3">
    <w:nsid w:val="0000001D"/>
    <w:multiLevelType w:val="multilevel"/>
    <w:tmpl w:val="0000001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4">
    <w:nsid w:val="015B3BAF"/>
    <w:multiLevelType w:val="multilevel"/>
    <w:tmpl w:val="60121FFA"/>
    <w:lvl w:ilvl="0">
      <w:start w:val="1"/>
      <w:numFmt w:val="decimal"/>
      <w:lvlText w:val="%1."/>
      <w:lvlJc w:val="left"/>
      <w:pPr>
        <w:ind w:left="600" w:hanging="600"/>
      </w:pPr>
      <w:rPr>
        <w:rFonts w:ascii="Times New Roman" w:hAnsi="Times New Roman" w:cs="Times New Roman" w:hint="default"/>
        <w:b/>
        <w:u w:val="single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ascii="Arial" w:hAnsi="Arial" w:cs="Arial"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ascii="Times New Roman" w:hAnsi="Times New Roman" w:cs="Times New Roman"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ascii="Times New Roman" w:hAnsi="Times New Roman" w:cs="Times New Roman"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ascii="Times New Roman" w:hAnsi="Times New Roman" w:cs="Times New Roman"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ascii="Times New Roman" w:hAnsi="Times New Roman" w:cs="Times New Roman"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ascii="Times New Roman" w:hAnsi="Times New Roman" w:cs="Times New Roman"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ascii="Times New Roman" w:hAnsi="Times New Roman" w:cs="Times New Roman"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ascii="Times New Roman" w:hAnsi="Times New Roman" w:cs="Times New Roman" w:hint="default"/>
        <w:b/>
        <w:u w:val="single"/>
      </w:rPr>
    </w:lvl>
  </w:abstractNum>
  <w:abstractNum w:abstractNumId="15">
    <w:nsid w:val="01D4558E"/>
    <w:multiLevelType w:val="hybridMultilevel"/>
    <w:tmpl w:val="0E92668C"/>
    <w:lvl w:ilvl="0" w:tplc="5B9C0D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01F95774"/>
    <w:multiLevelType w:val="multilevel"/>
    <w:tmpl w:val="9D80A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69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lvlText w:val="%3."/>
      <w:lvlJc w:val="left"/>
      <w:pPr>
        <w:ind w:left="1854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>
    <w:nsid w:val="01FE296F"/>
    <w:multiLevelType w:val="hybridMultilevel"/>
    <w:tmpl w:val="8F46030A"/>
    <w:lvl w:ilvl="0" w:tplc="C9344ADA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Times New Roman" w:hAnsi="Times New Roman" w:cs="Times New Roman" w:hint="default"/>
      </w:rPr>
    </w:lvl>
    <w:lvl w:ilvl="2" w:tplc="B8D8E57A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</w:rPr>
    </w:lvl>
    <w:lvl w:ilvl="3" w:tplc="E4E84F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b w:val="0"/>
      </w:rPr>
    </w:lvl>
    <w:lvl w:ilvl="4" w:tplc="8846841E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8">
    <w:nsid w:val="03395320"/>
    <w:multiLevelType w:val="multilevel"/>
    <w:tmpl w:val="A17CB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69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lvlText w:val="%3."/>
      <w:lvlJc w:val="left"/>
      <w:pPr>
        <w:ind w:left="1854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9">
    <w:nsid w:val="03FA3AEE"/>
    <w:multiLevelType w:val="multilevel"/>
    <w:tmpl w:val="D2AA483C"/>
    <w:styleLink w:val="Styl11"/>
    <w:lvl w:ilvl="0">
      <w:start w:val="1"/>
      <w:numFmt w:val="decimal"/>
      <w:lvlText w:val="%1.4.5"/>
      <w:lvlJc w:val="left"/>
      <w:pPr>
        <w:ind w:left="257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04CE0790"/>
    <w:multiLevelType w:val="hybridMultilevel"/>
    <w:tmpl w:val="9FE49136"/>
    <w:lvl w:ilvl="0" w:tplc="69487CB0">
      <w:start w:val="3"/>
      <w:numFmt w:val="lowerLetter"/>
      <w:lvlText w:val="%13)."/>
      <w:lvlJc w:val="left"/>
      <w:pPr>
        <w:ind w:left="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62D2F07"/>
    <w:multiLevelType w:val="hybridMultilevel"/>
    <w:tmpl w:val="9C922A44"/>
    <w:lvl w:ilvl="0" w:tplc="29E80520">
      <w:start w:val="10"/>
      <w:numFmt w:val="ordinal"/>
      <w:lvlText w:val="%1"/>
      <w:lvlJc w:val="center"/>
      <w:pPr>
        <w:ind w:left="1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6B20B7F"/>
    <w:multiLevelType w:val="multilevel"/>
    <w:tmpl w:val="59C0929A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lowerLetter"/>
      <w:lvlText w:val="%2)."/>
      <w:lvlJc w:val="left"/>
      <w:pPr>
        <w:tabs>
          <w:tab w:val="num" w:pos="1647"/>
        </w:tabs>
        <w:ind w:left="1627" w:hanging="34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07171E47"/>
    <w:multiLevelType w:val="hybridMultilevel"/>
    <w:tmpl w:val="645EE0D0"/>
    <w:lvl w:ilvl="0" w:tplc="0726AB74">
      <w:start w:val="3"/>
      <w:numFmt w:val="lowerLetter"/>
      <w:lvlText w:val="%12)."/>
      <w:lvlJc w:val="left"/>
      <w:pPr>
        <w:ind w:left="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72C61A4"/>
    <w:multiLevelType w:val="multilevel"/>
    <w:tmpl w:val="410A6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074A4F21"/>
    <w:multiLevelType w:val="multilevel"/>
    <w:tmpl w:val="45DEC336"/>
    <w:styleLink w:val="Styl14"/>
    <w:lvl w:ilvl="0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8612A6A"/>
    <w:multiLevelType w:val="hybridMultilevel"/>
    <w:tmpl w:val="A3D2617E"/>
    <w:lvl w:ilvl="0" w:tplc="58E258C0">
      <w:start w:val="1"/>
      <w:numFmt w:val="lowerLetter"/>
      <w:lvlText w:val="%1)."/>
      <w:lvlJc w:val="left"/>
      <w:pPr>
        <w:ind w:left="1069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469" w:hanging="360"/>
      </w:pPr>
    </w:lvl>
    <w:lvl w:ilvl="2" w:tplc="0415001B" w:tentative="1">
      <w:start w:val="1"/>
      <w:numFmt w:val="lowerRoman"/>
      <w:lvlText w:val="%3."/>
      <w:lvlJc w:val="right"/>
      <w:pPr>
        <w:ind w:left="1189" w:hanging="180"/>
      </w:pPr>
    </w:lvl>
    <w:lvl w:ilvl="3" w:tplc="0415000F" w:tentative="1">
      <w:start w:val="1"/>
      <w:numFmt w:val="decimal"/>
      <w:lvlText w:val="%4."/>
      <w:lvlJc w:val="left"/>
      <w:pPr>
        <w:ind w:left="1909" w:hanging="360"/>
      </w:pPr>
    </w:lvl>
    <w:lvl w:ilvl="4" w:tplc="04150019" w:tentative="1">
      <w:start w:val="1"/>
      <w:numFmt w:val="lowerLetter"/>
      <w:lvlText w:val="%5."/>
      <w:lvlJc w:val="left"/>
      <w:pPr>
        <w:ind w:left="2629" w:hanging="360"/>
      </w:pPr>
    </w:lvl>
    <w:lvl w:ilvl="5" w:tplc="0415001B" w:tentative="1">
      <w:start w:val="1"/>
      <w:numFmt w:val="lowerRoman"/>
      <w:lvlText w:val="%6."/>
      <w:lvlJc w:val="right"/>
      <w:pPr>
        <w:ind w:left="3349" w:hanging="180"/>
      </w:pPr>
    </w:lvl>
    <w:lvl w:ilvl="6" w:tplc="0415000F" w:tentative="1">
      <w:start w:val="1"/>
      <w:numFmt w:val="decimal"/>
      <w:lvlText w:val="%7."/>
      <w:lvlJc w:val="left"/>
      <w:pPr>
        <w:ind w:left="4069" w:hanging="360"/>
      </w:pPr>
    </w:lvl>
    <w:lvl w:ilvl="7" w:tplc="04150019" w:tentative="1">
      <w:start w:val="1"/>
      <w:numFmt w:val="lowerLetter"/>
      <w:lvlText w:val="%8."/>
      <w:lvlJc w:val="left"/>
      <w:pPr>
        <w:ind w:left="4789" w:hanging="360"/>
      </w:pPr>
    </w:lvl>
    <w:lvl w:ilvl="8" w:tplc="0415001B" w:tentative="1">
      <w:start w:val="1"/>
      <w:numFmt w:val="lowerRoman"/>
      <w:lvlText w:val="%9."/>
      <w:lvlJc w:val="right"/>
      <w:pPr>
        <w:ind w:left="5509" w:hanging="180"/>
      </w:pPr>
    </w:lvl>
  </w:abstractNum>
  <w:abstractNum w:abstractNumId="27">
    <w:nsid w:val="0990047A"/>
    <w:multiLevelType w:val="hybridMultilevel"/>
    <w:tmpl w:val="B0DC817E"/>
    <w:lvl w:ilvl="0" w:tplc="1C5A036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8">
    <w:nsid w:val="09FB0367"/>
    <w:multiLevelType w:val="multilevel"/>
    <w:tmpl w:val="1EFC2F5E"/>
    <w:lvl w:ilvl="0">
      <w:start w:val="10"/>
      <w:numFmt w:val="decimal"/>
      <w:lvlText w:val="%1."/>
      <w:lvlJc w:val="left"/>
      <w:pPr>
        <w:ind w:left="291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91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72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3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3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9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92" w:hanging="1440"/>
      </w:pPr>
      <w:rPr>
        <w:rFonts w:hint="default"/>
      </w:rPr>
    </w:lvl>
  </w:abstractNum>
  <w:abstractNum w:abstractNumId="29">
    <w:nsid w:val="0A8E23AD"/>
    <w:multiLevelType w:val="multilevel"/>
    <w:tmpl w:val="13CE1FC8"/>
    <w:styleLink w:val="Styl2"/>
    <w:lvl w:ilvl="0">
      <w:start w:val="3"/>
      <w:numFmt w:val="decimal"/>
      <w:lvlText w:val="%1.1."/>
      <w:lvlJc w:val="left"/>
      <w:pPr>
        <w:ind w:left="19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664" w:hanging="360"/>
      </w:pPr>
    </w:lvl>
    <w:lvl w:ilvl="2">
      <w:start w:val="1"/>
      <w:numFmt w:val="lowerRoman"/>
      <w:lvlText w:val="%3."/>
      <w:lvlJc w:val="right"/>
      <w:pPr>
        <w:ind w:left="3384" w:hanging="180"/>
      </w:pPr>
    </w:lvl>
    <w:lvl w:ilvl="3">
      <w:start w:val="1"/>
      <w:numFmt w:val="decimal"/>
      <w:lvlText w:val="%4."/>
      <w:lvlJc w:val="left"/>
      <w:pPr>
        <w:ind w:left="4104" w:hanging="360"/>
      </w:pPr>
    </w:lvl>
    <w:lvl w:ilvl="4">
      <w:start w:val="1"/>
      <w:numFmt w:val="lowerLetter"/>
      <w:lvlText w:val="%5."/>
      <w:lvlJc w:val="left"/>
      <w:pPr>
        <w:ind w:left="4824" w:hanging="360"/>
      </w:pPr>
    </w:lvl>
    <w:lvl w:ilvl="5">
      <w:start w:val="1"/>
      <w:numFmt w:val="lowerRoman"/>
      <w:lvlText w:val="%6."/>
      <w:lvlJc w:val="right"/>
      <w:pPr>
        <w:ind w:left="5544" w:hanging="180"/>
      </w:pPr>
    </w:lvl>
    <w:lvl w:ilvl="6">
      <w:start w:val="1"/>
      <w:numFmt w:val="decimal"/>
      <w:lvlText w:val="%7."/>
      <w:lvlJc w:val="left"/>
      <w:pPr>
        <w:ind w:left="6264" w:hanging="360"/>
      </w:pPr>
    </w:lvl>
    <w:lvl w:ilvl="7">
      <w:start w:val="1"/>
      <w:numFmt w:val="lowerLetter"/>
      <w:lvlText w:val="%8."/>
      <w:lvlJc w:val="left"/>
      <w:pPr>
        <w:ind w:left="6984" w:hanging="360"/>
      </w:pPr>
    </w:lvl>
    <w:lvl w:ilvl="8">
      <w:start w:val="1"/>
      <w:numFmt w:val="lowerRoman"/>
      <w:lvlText w:val="%9."/>
      <w:lvlJc w:val="right"/>
      <w:pPr>
        <w:ind w:left="7704" w:hanging="180"/>
      </w:pPr>
    </w:lvl>
  </w:abstractNum>
  <w:abstractNum w:abstractNumId="30">
    <w:nsid w:val="0AFD3304"/>
    <w:multiLevelType w:val="multilevel"/>
    <w:tmpl w:val="326A83E6"/>
    <w:lvl w:ilvl="0">
      <w:start w:val="1"/>
      <w:numFmt w:val="lowerLetter"/>
      <w:lvlText w:val="%1)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4"/>
      <w:numFmt w:val="decimal"/>
      <w:lvlText w:val="%2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2">
      <w:start w:val="1"/>
      <w:numFmt w:val="decimal"/>
      <w:lvlText w:val="7.%3"/>
      <w:lvlJc w:val="right"/>
      <w:pPr>
        <w:tabs>
          <w:tab w:val="num" w:pos="360"/>
        </w:tabs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>
    <w:nsid w:val="0B7B257A"/>
    <w:multiLevelType w:val="hybridMultilevel"/>
    <w:tmpl w:val="E4622E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BD8116F"/>
    <w:multiLevelType w:val="multilevel"/>
    <w:tmpl w:val="C6C4ED0A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  <w:rPr>
        <w:rFonts w:ascii="Arial" w:hAnsi="Arial" w:cs="Arial" w:hint="default"/>
        <w:b w:val="0"/>
      </w:rPr>
    </w:lvl>
    <w:lvl w:ilvl="1">
      <w:start w:val="1"/>
      <w:numFmt w:val="decimal"/>
      <w:isLgl/>
      <w:lvlText w:val="%1.%2"/>
      <w:lvlJc w:val="left"/>
      <w:pPr>
        <w:ind w:left="19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228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280" w:hanging="72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64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6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00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000" w:hanging="1440"/>
      </w:pPr>
      <w:rPr>
        <w:rFonts w:ascii="Times New Roman" w:hAnsi="Times New Roman" w:cs="Times New Roman" w:hint="default"/>
      </w:rPr>
    </w:lvl>
  </w:abstractNum>
  <w:abstractNum w:abstractNumId="33">
    <w:nsid w:val="0D603BD5"/>
    <w:multiLevelType w:val="multilevel"/>
    <w:tmpl w:val="A2C610A8"/>
    <w:styleLink w:val="Styl4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0D8F607F"/>
    <w:multiLevelType w:val="multilevel"/>
    <w:tmpl w:val="C150C91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0DB912DE"/>
    <w:multiLevelType w:val="hybridMultilevel"/>
    <w:tmpl w:val="9BFC9C94"/>
    <w:name w:val="tom"/>
    <w:lvl w:ilvl="0" w:tplc="79A8ADB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FFFFFFFF">
      <w:start w:val="17"/>
      <w:numFmt w:val="decimal"/>
      <w:lvlText w:val="Rozdział %2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/>
        <w:i/>
        <w:sz w:val="22"/>
        <w:szCs w:val="22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6">
    <w:nsid w:val="0DE37F19"/>
    <w:multiLevelType w:val="hybridMultilevel"/>
    <w:tmpl w:val="4CE6A77E"/>
    <w:lvl w:ilvl="0" w:tplc="F7B45E40">
      <w:start w:val="1"/>
      <w:numFmt w:val="lowerLetter"/>
      <w:lvlText w:val="%1)"/>
      <w:lvlJc w:val="left"/>
      <w:pPr>
        <w:tabs>
          <w:tab w:val="num" w:pos="1078"/>
        </w:tabs>
        <w:ind w:left="1078" w:hanging="73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103B5AB2"/>
    <w:multiLevelType w:val="hybridMultilevel"/>
    <w:tmpl w:val="676297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10DC6FE2"/>
    <w:multiLevelType w:val="multilevel"/>
    <w:tmpl w:val="0415001F"/>
    <w:styleLink w:val="Styl1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11063770"/>
    <w:multiLevelType w:val="hybridMultilevel"/>
    <w:tmpl w:val="0478CFCC"/>
    <w:lvl w:ilvl="0" w:tplc="88C8E46E">
      <w:start w:val="1"/>
      <w:numFmt w:val="decimal"/>
      <w:lvlText w:val="4.%1"/>
      <w:lvlJc w:val="righ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11CD190D"/>
    <w:multiLevelType w:val="multilevel"/>
    <w:tmpl w:val="9C026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ascii="Arial" w:hAnsi="Arial" w:cs="Arial" w:hint="default"/>
        <w:b w:val="0"/>
        <w:color w:val="auto"/>
        <w:u w:val="none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ascii="Arial" w:hAnsi="Arial" w:cs="Arial"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Times New Roman" w:hAnsi="Times New Roman" w:cs="Times New Roman" w:hint="default"/>
      </w:rPr>
    </w:lvl>
  </w:abstractNum>
  <w:abstractNum w:abstractNumId="41">
    <w:nsid w:val="11F931C0"/>
    <w:multiLevelType w:val="multilevel"/>
    <w:tmpl w:val="888E4CD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2">
    <w:nsid w:val="12643EB1"/>
    <w:multiLevelType w:val="multilevel"/>
    <w:tmpl w:val="6950A610"/>
    <w:lvl w:ilvl="0">
      <w:start w:val="3"/>
      <w:numFmt w:val="none"/>
      <w:lvlText w:val="c9)."/>
      <w:lvlJc w:val="left"/>
      <w:pPr>
        <w:ind w:left="7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>
    <w:nsid w:val="13096C52"/>
    <w:multiLevelType w:val="multilevel"/>
    <w:tmpl w:val="0415001D"/>
    <w:styleLink w:val="Styl7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>
    <w:nsid w:val="138A4C64"/>
    <w:multiLevelType w:val="hybridMultilevel"/>
    <w:tmpl w:val="C6066500"/>
    <w:lvl w:ilvl="0" w:tplc="546E99EC">
      <w:start w:val="1"/>
      <w:numFmt w:val="ordinal"/>
      <w:lvlText w:val="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147F7D58"/>
    <w:multiLevelType w:val="hybridMultilevel"/>
    <w:tmpl w:val="C6BEF458"/>
    <w:lvl w:ilvl="0" w:tplc="7E40F0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148A1946"/>
    <w:multiLevelType w:val="multilevel"/>
    <w:tmpl w:val="F944643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69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lvlText w:val="%3)"/>
      <w:lvlJc w:val="left"/>
      <w:pPr>
        <w:ind w:left="1854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7">
    <w:nsid w:val="14EF5A46"/>
    <w:multiLevelType w:val="hybridMultilevel"/>
    <w:tmpl w:val="4040332A"/>
    <w:lvl w:ilvl="0" w:tplc="256E70BE">
      <w:start w:val="1"/>
      <w:numFmt w:val="decimal"/>
      <w:lvlText w:val="%1."/>
      <w:lvlJc w:val="left"/>
      <w:pPr>
        <w:ind w:left="1004" w:hanging="360"/>
      </w:pPr>
      <w:rPr>
        <w:rFonts w:ascii="Arial" w:hAnsi="Arial" w:cs="Arial" w:hint="default"/>
      </w:rPr>
    </w:lvl>
    <w:lvl w:ilvl="1" w:tplc="C2DCE538" w:tentative="1">
      <w:start w:val="1"/>
      <w:numFmt w:val="lowerLetter"/>
      <w:lvlText w:val="%2."/>
      <w:lvlJc w:val="left"/>
      <w:pPr>
        <w:ind w:left="1724" w:hanging="360"/>
      </w:pPr>
    </w:lvl>
    <w:lvl w:ilvl="2" w:tplc="55EA5082" w:tentative="1">
      <w:start w:val="1"/>
      <w:numFmt w:val="lowerRoman"/>
      <w:lvlText w:val="%3."/>
      <w:lvlJc w:val="right"/>
      <w:pPr>
        <w:ind w:left="2444" w:hanging="180"/>
      </w:pPr>
    </w:lvl>
    <w:lvl w:ilvl="3" w:tplc="EA9A9D8E" w:tentative="1">
      <w:start w:val="1"/>
      <w:numFmt w:val="decimal"/>
      <w:lvlText w:val="%4."/>
      <w:lvlJc w:val="left"/>
      <w:pPr>
        <w:ind w:left="3164" w:hanging="360"/>
      </w:pPr>
    </w:lvl>
    <w:lvl w:ilvl="4" w:tplc="F788A068" w:tentative="1">
      <w:start w:val="1"/>
      <w:numFmt w:val="lowerLetter"/>
      <w:lvlText w:val="%5."/>
      <w:lvlJc w:val="left"/>
      <w:pPr>
        <w:ind w:left="3884" w:hanging="360"/>
      </w:pPr>
    </w:lvl>
    <w:lvl w:ilvl="5" w:tplc="523AED7C" w:tentative="1">
      <w:start w:val="1"/>
      <w:numFmt w:val="lowerRoman"/>
      <w:lvlText w:val="%6."/>
      <w:lvlJc w:val="right"/>
      <w:pPr>
        <w:ind w:left="4604" w:hanging="180"/>
      </w:pPr>
    </w:lvl>
    <w:lvl w:ilvl="6" w:tplc="418ACA58" w:tentative="1">
      <w:start w:val="1"/>
      <w:numFmt w:val="decimal"/>
      <w:lvlText w:val="%7."/>
      <w:lvlJc w:val="left"/>
      <w:pPr>
        <w:ind w:left="5324" w:hanging="360"/>
      </w:pPr>
    </w:lvl>
    <w:lvl w:ilvl="7" w:tplc="4838F1B0" w:tentative="1">
      <w:start w:val="1"/>
      <w:numFmt w:val="lowerLetter"/>
      <w:lvlText w:val="%8."/>
      <w:lvlJc w:val="left"/>
      <w:pPr>
        <w:ind w:left="6044" w:hanging="360"/>
      </w:pPr>
    </w:lvl>
    <w:lvl w:ilvl="8" w:tplc="90442EA2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8">
    <w:nsid w:val="15AD4491"/>
    <w:multiLevelType w:val="multilevel"/>
    <w:tmpl w:val="03A29F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9">
    <w:nsid w:val="15E47F71"/>
    <w:multiLevelType w:val="multilevel"/>
    <w:tmpl w:val="100E30A4"/>
    <w:lvl w:ilvl="0">
      <w:start w:val="14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Arial" w:hAnsi="Arial" w:cs="Arial"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</w:rPr>
    </w:lvl>
  </w:abstractNum>
  <w:abstractNum w:abstractNumId="50">
    <w:nsid w:val="17BB13D7"/>
    <w:multiLevelType w:val="hybridMultilevel"/>
    <w:tmpl w:val="9514975E"/>
    <w:lvl w:ilvl="0" w:tplc="863AECF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185B0055"/>
    <w:multiLevelType w:val="hybridMultilevel"/>
    <w:tmpl w:val="E5D85300"/>
    <w:lvl w:ilvl="0" w:tplc="863AEC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2">
    <w:nsid w:val="19463594"/>
    <w:multiLevelType w:val="multilevel"/>
    <w:tmpl w:val="3D7E621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53">
    <w:nsid w:val="197D7438"/>
    <w:multiLevelType w:val="hybridMultilevel"/>
    <w:tmpl w:val="ACD6415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>
    <w:nsid w:val="1ABE2C57"/>
    <w:multiLevelType w:val="hybridMultilevel"/>
    <w:tmpl w:val="7828385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>
    <w:nsid w:val="1B0A08CA"/>
    <w:multiLevelType w:val="hybridMultilevel"/>
    <w:tmpl w:val="C91EFCDE"/>
    <w:lvl w:ilvl="0" w:tplc="5ADC42E2">
      <w:start w:val="3"/>
      <w:numFmt w:val="lowerLetter"/>
      <w:lvlText w:val="%15)."/>
      <w:lvlJc w:val="left"/>
      <w:pPr>
        <w:ind w:left="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1D5E623A"/>
    <w:multiLevelType w:val="hybridMultilevel"/>
    <w:tmpl w:val="0ECC153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1DCB2F1C"/>
    <w:multiLevelType w:val="multilevel"/>
    <w:tmpl w:val="55EA5802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8">
    <w:nsid w:val="207738C5"/>
    <w:multiLevelType w:val="multilevel"/>
    <w:tmpl w:val="B09250DA"/>
    <w:lvl w:ilvl="0">
      <w:start w:val="3"/>
      <w:numFmt w:val="none"/>
      <w:lvlText w:val="c6)."/>
      <w:lvlJc w:val="left"/>
      <w:pPr>
        <w:ind w:left="7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>
    <w:nsid w:val="21E74E06"/>
    <w:multiLevelType w:val="multilevel"/>
    <w:tmpl w:val="A316FD3A"/>
    <w:lvl w:ilvl="0">
      <w:start w:val="7"/>
      <w:numFmt w:val="lowerLetter"/>
      <w:lvlText w:val="%1)."/>
      <w:lvlJc w:val="left"/>
      <w:pPr>
        <w:tabs>
          <w:tab w:val="num" w:pos="700"/>
        </w:tabs>
        <w:ind w:left="697" w:hanging="357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343"/>
        </w:tabs>
        <w:ind w:left="340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933"/>
        </w:tabs>
        <w:ind w:left="1933" w:hanging="180"/>
      </w:pPr>
      <w:rPr>
        <w:rFonts w:hint="default"/>
      </w:rPr>
    </w:lvl>
    <w:lvl w:ilvl="3">
      <w:start w:val="1"/>
      <w:numFmt w:val="decimal"/>
      <w:lvlText w:val="%4."/>
      <w:lvlJc w:val="center"/>
      <w:pPr>
        <w:tabs>
          <w:tab w:val="num" w:pos="2653"/>
        </w:tabs>
        <w:ind w:left="265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373"/>
        </w:tabs>
        <w:ind w:left="337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093"/>
        </w:tabs>
        <w:ind w:left="409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13"/>
        </w:tabs>
        <w:ind w:left="481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533"/>
        </w:tabs>
        <w:ind w:left="553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253"/>
        </w:tabs>
        <w:ind w:left="6253" w:hanging="180"/>
      </w:pPr>
      <w:rPr>
        <w:rFonts w:hint="default"/>
      </w:rPr>
    </w:lvl>
  </w:abstractNum>
  <w:abstractNum w:abstractNumId="60">
    <w:nsid w:val="2363372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1">
    <w:nsid w:val="23825876"/>
    <w:multiLevelType w:val="multilevel"/>
    <w:tmpl w:val="EE666B1A"/>
    <w:lvl w:ilvl="0">
      <w:start w:val="5"/>
      <w:numFmt w:val="lowerLetter"/>
      <w:lvlText w:val="%1)."/>
      <w:lvlJc w:val="left"/>
      <w:pPr>
        <w:tabs>
          <w:tab w:val="num" w:pos="700"/>
        </w:tabs>
        <w:ind w:left="697" w:hanging="357"/>
      </w:pPr>
      <w:rPr>
        <w:rFonts w:hint="default"/>
      </w:rPr>
    </w:lvl>
    <w:lvl w:ilvl="1">
      <w:start w:val="6"/>
      <w:numFmt w:val="decimal"/>
      <w:lvlText w:val="%2."/>
      <w:lvlJc w:val="left"/>
      <w:pPr>
        <w:tabs>
          <w:tab w:val="num" w:pos="343"/>
        </w:tabs>
        <w:ind w:left="340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933"/>
        </w:tabs>
        <w:ind w:left="193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653"/>
        </w:tabs>
        <w:ind w:left="265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373"/>
        </w:tabs>
        <w:ind w:left="337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093"/>
        </w:tabs>
        <w:ind w:left="409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13"/>
        </w:tabs>
        <w:ind w:left="481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533"/>
        </w:tabs>
        <w:ind w:left="553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253"/>
        </w:tabs>
        <w:ind w:left="6253" w:hanging="180"/>
      </w:pPr>
      <w:rPr>
        <w:rFonts w:hint="default"/>
      </w:rPr>
    </w:lvl>
  </w:abstractNum>
  <w:abstractNum w:abstractNumId="62">
    <w:nsid w:val="23970678"/>
    <w:multiLevelType w:val="multilevel"/>
    <w:tmpl w:val="DBB43862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ascii="Times New Roman" w:hAnsi="Times New Roman" w:cs="Times New Roman" w:hint="default"/>
      </w:rPr>
    </w:lvl>
  </w:abstractNum>
  <w:abstractNum w:abstractNumId="63">
    <w:nsid w:val="24601D00"/>
    <w:multiLevelType w:val="multilevel"/>
    <w:tmpl w:val="02BA0E76"/>
    <w:lvl w:ilvl="0">
      <w:start w:val="3"/>
      <w:numFmt w:val="lowerLetter"/>
      <w:lvlText w:val="%14)."/>
      <w:lvlJc w:val="left"/>
      <w:pPr>
        <w:ind w:left="7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>
    <w:nsid w:val="24674720"/>
    <w:multiLevelType w:val="multilevel"/>
    <w:tmpl w:val="00000019"/>
    <w:name w:val="WW8Num25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</w:pPr>
    </w:lvl>
  </w:abstractNum>
  <w:abstractNum w:abstractNumId="65">
    <w:nsid w:val="24B20660"/>
    <w:multiLevelType w:val="multilevel"/>
    <w:tmpl w:val="FD3A5C60"/>
    <w:lvl w:ilvl="0">
      <w:start w:val="3"/>
      <w:numFmt w:val="none"/>
      <w:lvlText w:val="c8)."/>
      <w:lvlJc w:val="left"/>
      <w:pPr>
        <w:ind w:left="7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>
    <w:nsid w:val="24BB41E9"/>
    <w:multiLevelType w:val="hybridMultilevel"/>
    <w:tmpl w:val="992CB274"/>
    <w:lvl w:ilvl="0" w:tplc="546E99EC">
      <w:start w:val="1"/>
      <w:numFmt w:val="ordinal"/>
      <w:lvlText w:val="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26401563"/>
    <w:multiLevelType w:val="hybridMultilevel"/>
    <w:tmpl w:val="5F607A58"/>
    <w:lvl w:ilvl="0" w:tplc="546E99EC">
      <w:start w:val="7"/>
      <w:numFmt w:val="lowerLetter"/>
      <w:lvlText w:val="%1)"/>
      <w:lvlJc w:val="left"/>
      <w:pPr>
        <w:tabs>
          <w:tab w:val="num" w:pos="1078"/>
        </w:tabs>
        <w:ind w:left="1078" w:hanging="73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>
    <w:nsid w:val="274E076F"/>
    <w:multiLevelType w:val="hybridMultilevel"/>
    <w:tmpl w:val="D082A300"/>
    <w:lvl w:ilvl="0" w:tplc="3B689532">
      <w:start w:val="1"/>
      <w:numFmt w:val="lowerLetter"/>
      <w:lvlText w:val="%1)."/>
      <w:lvlJc w:val="left"/>
      <w:pPr>
        <w:ind w:left="256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69">
    <w:nsid w:val="275A5A64"/>
    <w:multiLevelType w:val="multilevel"/>
    <w:tmpl w:val="D5C0E8EE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>
    <w:nsid w:val="28962BD6"/>
    <w:multiLevelType w:val="multilevel"/>
    <w:tmpl w:val="56185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353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1">
    <w:nsid w:val="293F07D7"/>
    <w:multiLevelType w:val="multilevel"/>
    <w:tmpl w:val="C354FF3E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1350" w:hanging="36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69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603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7020" w:hanging="108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837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9360" w:hanging="1440"/>
      </w:pPr>
      <w:rPr>
        <w:rFonts w:eastAsia="Times New Roman" w:cs="Times New Roman" w:hint="default"/>
      </w:rPr>
    </w:lvl>
  </w:abstractNum>
  <w:abstractNum w:abstractNumId="72">
    <w:nsid w:val="29433BFE"/>
    <w:multiLevelType w:val="multilevel"/>
    <w:tmpl w:val="59B877C8"/>
    <w:lvl w:ilvl="0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>
    <w:nsid w:val="2CC65E82"/>
    <w:multiLevelType w:val="multilevel"/>
    <w:tmpl w:val="428A199C"/>
    <w:lvl w:ilvl="0">
      <w:start w:val="1"/>
      <w:numFmt w:val="decimal"/>
      <w:lvlText w:val="5.%1"/>
      <w:lvlJc w:val="righ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4">
    <w:nsid w:val="2D083978"/>
    <w:multiLevelType w:val="multilevel"/>
    <w:tmpl w:val="BC86160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3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8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4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01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9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2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5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032" w:hanging="1440"/>
      </w:pPr>
      <w:rPr>
        <w:rFonts w:hint="default"/>
      </w:rPr>
    </w:lvl>
  </w:abstractNum>
  <w:abstractNum w:abstractNumId="75">
    <w:nsid w:val="2D1C3E44"/>
    <w:multiLevelType w:val="hybridMultilevel"/>
    <w:tmpl w:val="E862A58C"/>
    <w:lvl w:ilvl="0" w:tplc="DA78E360">
      <w:start w:val="11"/>
      <w:numFmt w:val="ordinal"/>
      <w:lvlText w:val="%1"/>
      <w:lvlJc w:val="center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2DA55BE6"/>
    <w:multiLevelType w:val="multilevel"/>
    <w:tmpl w:val="2A72D21E"/>
    <w:styleLink w:val="Styl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7">
    <w:nsid w:val="2DB65316"/>
    <w:multiLevelType w:val="multilevel"/>
    <w:tmpl w:val="19C291B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8">
    <w:nsid w:val="31787298"/>
    <w:multiLevelType w:val="hybridMultilevel"/>
    <w:tmpl w:val="CB5886F8"/>
    <w:lvl w:ilvl="0" w:tplc="ECDA03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32471B2C"/>
    <w:multiLevelType w:val="multilevel"/>
    <w:tmpl w:val="11B258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0">
    <w:nsid w:val="32645353"/>
    <w:multiLevelType w:val="multilevel"/>
    <w:tmpl w:val="671AAA1C"/>
    <w:name w:val="WW8Num33"/>
    <w:lvl w:ilvl="0">
      <w:start w:val="7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0" w:firstLine="0"/>
      </w:pPr>
      <w:rPr>
        <w:rFonts w:hint="default"/>
      </w:rPr>
    </w:lvl>
  </w:abstractNum>
  <w:abstractNum w:abstractNumId="81">
    <w:nsid w:val="32DD10BD"/>
    <w:multiLevelType w:val="multilevel"/>
    <w:tmpl w:val="4B824C86"/>
    <w:lvl w:ilvl="0">
      <w:start w:val="1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82">
    <w:nsid w:val="330A45DB"/>
    <w:multiLevelType w:val="hybridMultilevel"/>
    <w:tmpl w:val="69C6692E"/>
    <w:lvl w:ilvl="0" w:tplc="5DCCBBA0">
      <w:start w:val="3"/>
      <w:numFmt w:val="lowerLetter"/>
      <w:lvlText w:val="%11)."/>
      <w:lvlJc w:val="left"/>
      <w:pPr>
        <w:ind w:left="720" w:hanging="360"/>
      </w:pPr>
      <w:rPr>
        <w:rFonts w:hint="default"/>
      </w:rPr>
    </w:lvl>
    <w:lvl w:ilvl="1" w:tplc="6A58478A" w:tentative="1">
      <w:start w:val="1"/>
      <w:numFmt w:val="lowerLetter"/>
      <w:lvlText w:val="%2."/>
      <w:lvlJc w:val="left"/>
      <w:pPr>
        <w:ind w:left="1440" w:hanging="360"/>
      </w:pPr>
    </w:lvl>
    <w:lvl w:ilvl="2" w:tplc="CD8C319A" w:tentative="1">
      <w:start w:val="1"/>
      <w:numFmt w:val="lowerRoman"/>
      <w:lvlText w:val="%3."/>
      <w:lvlJc w:val="right"/>
      <w:pPr>
        <w:ind w:left="2160" w:hanging="180"/>
      </w:pPr>
    </w:lvl>
    <w:lvl w:ilvl="3" w:tplc="5650A78C" w:tentative="1">
      <w:start w:val="1"/>
      <w:numFmt w:val="decimal"/>
      <w:lvlText w:val="%4."/>
      <w:lvlJc w:val="left"/>
      <w:pPr>
        <w:ind w:left="2880" w:hanging="360"/>
      </w:pPr>
    </w:lvl>
    <w:lvl w:ilvl="4" w:tplc="34842C44" w:tentative="1">
      <w:start w:val="1"/>
      <w:numFmt w:val="lowerLetter"/>
      <w:lvlText w:val="%5."/>
      <w:lvlJc w:val="left"/>
      <w:pPr>
        <w:ind w:left="3600" w:hanging="360"/>
      </w:pPr>
    </w:lvl>
    <w:lvl w:ilvl="5" w:tplc="825EF36E" w:tentative="1">
      <w:start w:val="1"/>
      <w:numFmt w:val="lowerRoman"/>
      <w:lvlText w:val="%6."/>
      <w:lvlJc w:val="right"/>
      <w:pPr>
        <w:ind w:left="4320" w:hanging="180"/>
      </w:pPr>
    </w:lvl>
    <w:lvl w:ilvl="6" w:tplc="6CF43A12" w:tentative="1">
      <w:start w:val="1"/>
      <w:numFmt w:val="decimal"/>
      <w:lvlText w:val="%7."/>
      <w:lvlJc w:val="left"/>
      <w:pPr>
        <w:ind w:left="5040" w:hanging="360"/>
      </w:pPr>
    </w:lvl>
    <w:lvl w:ilvl="7" w:tplc="4D6E0B14" w:tentative="1">
      <w:start w:val="1"/>
      <w:numFmt w:val="lowerLetter"/>
      <w:lvlText w:val="%8."/>
      <w:lvlJc w:val="left"/>
      <w:pPr>
        <w:ind w:left="5760" w:hanging="360"/>
      </w:pPr>
    </w:lvl>
    <w:lvl w:ilvl="8" w:tplc="6A7ECC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334F211B"/>
    <w:multiLevelType w:val="hybridMultilevel"/>
    <w:tmpl w:val="B30A2A56"/>
    <w:lvl w:ilvl="0" w:tplc="BC7A3AEE">
      <w:start w:val="1"/>
      <w:numFmt w:val="ordinal"/>
      <w:lvlText w:val="5.%1"/>
      <w:lvlJc w:val="left"/>
      <w:pPr>
        <w:ind w:left="360" w:hanging="360"/>
      </w:pPr>
      <w:rPr>
        <w:rFonts w:hint="default"/>
      </w:rPr>
    </w:lvl>
    <w:lvl w:ilvl="1" w:tplc="83BEACF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>
    <w:nsid w:val="33D07B43"/>
    <w:multiLevelType w:val="multilevel"/>
    <w:tmpl w:val="6CC658B0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Times New Roman" w:hAnsi="Times New Roman" w:cs="Times New Roman" w:hint="default"/>
      </w:rPr>
    </w:lvl>
  </w:abstractNum>
  <w:abstractNum w:abstractNumId="85">
    <w:nsid w:val="34F0159E"/>
    <w:multiLevelType w:val="hybridMultilevel"/>
    <w:tmpl w:val="F168D602"/>
    <w:lvl w:ilvl="0" w:tplc="5AEA16AE">
      <w:start w:val="8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3528799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7">
    <w:nsid w:val="358D26A6"/>
    <w:multiLevelType w:val="hybridMultilevel"/>
    <w:tmpl w:val="CF046382"/>
    <w:lvl w:ilvl="0" w:tplc="7ED0603C">
      <w:start w:val="1"/>
      <w:numFmt w:val="lowerLetter"/>
      <w:lvlText w:val="%1)."/>
      <w:lvlJc w:val="left"/>
      <w:pPr>
        <w:tabs>
          <w:tab w:val="num" w:pos="851"/>
        </w:tabs>
        <w:ind w:left="851" w:hanging="397"/>
      </w:pPr>
      <w:rPr>
        <w:rFonts w:hint="default"/>
      </w:rPr>
    </w:lvl>
    <w:lvl w:ilvl="1" w:tplc="3244D3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5CD7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A25C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3468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3E62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2270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786C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1206C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>
    <w:nsid w:val="384A308E"/>
    <w:multiLevelType w:val="multilevel"/>
    <w:tmpl w:val="BC0208F8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  <w:rPr>
        <w:rFonts w:ascii="Arial" w:hAnsi="Arial" w:cs="Arial" w:hint="default"/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19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228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280" w:hanging="72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64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6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00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000" w:hanging="1440"/>
      </w:pPr>
      <w:rPr>
        <w:rFonts w:ascii="Times New Roman" w:hAnsi="Times New Roman" w:cs="Times New Roman" w:hint="default"/>
      </w:rPr>
    </w:lvl>
  </w:abstractNum>
  <w:abstractNum w:abstractNumId="89">
    <w:nsid w:val="39DD0A79"/>
    <w:multiLevelType w:val="hybridMultilevel"/>
    <w:tmpl w:val="E312A7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3ABD2234"/>
    <w:multiLevelType w:val="hybridMultilevel"/>
    <w:tmpl w:val="AAF0441C"/>
    <w:lvl w:ilvl="0" w:tplc="0415000F">
      <w:start w:val="1"/>
      <w:numFmt w:val="lowerLetter"/>
      <w:lvlText w:val="%1)"/>
      <w:lvlJc w:val="left"/>
      <w:pPr>
        <w:ind w:left="1417" w:hanging="360"/>
      </w:pPr>
    </w:lvl>
    <w:lvl w:ilvl="1" w:tplc="04150019" w:tentative="1">
      <w:start w:val="1"/>
      <w:numFmt w:val="lowerLetter"/>
      <w:lvlText w:val="%2."/>
      <w:lvlJc w:val="left"/>
      <w:pPr>
        <w:ind w:left="2137" w:hanging="360"/>
      </w:pPr>
    </w:lvl>
    <w:lvl w:ilvl="2" w:tplc="0415001B" w:tentative="1">
      <w:start w:val="1"/>
      <w:numFmt w:val="lowerRoman"/>
      <w:lvlText w:val="%3."/>
      <w:lvlJc w:val="right"/>
      <w:pPr>
        <w:ind w:left="2857" w:hanging="180"/>
      </w:pPr>
    </w:lvl>
    <w:lvl w:ilvl="3" w:tplc="0415000F" w:tentative="1">
      <w:start w:val="1"/>
      <w:numFmt w:val="decimal"/>
      <w:lvlText w:val="%4."/>
      <w:lvlJc w:val="left"/>
      <w:pPr>
        <w:ind w:left="3577" w:hanging="360"/>
      </w:pPr>
    </w:lvl>
    <w:lvl w:ilvl="4" w:tplc="04150019" w:tentative="1">
      <w:start w:val="1"/>
      <w:numFmt w:val="lowerLetter"/>
      <w:lvlText w:val="%5."/>
      <w:lvlJc w:val="left"/>
      <w:pPr>
        <w:ind w:left="4297" w:hanging="360"/>
      </w:pPr>
    </w:lvl>
    <w:lvl w:ilvl="5" w:tplc="0415001B" w:tentative="1">
      <w:start w:val="1"/>
      <w:numFmt w:val="lowerRoman"/>
      <w:lvlText w:val="%6."/>
      <w:lvlJc w:val="right"/>
      <w:pPr>
        <w:ind w:left="5017" w:hanging="180"/>
      </w:pPr>
    </w:lvl>
    <w:lvl w:ilvl="6" w:tplc="0415000F" w:tentative="1">
      <w:start w:val="1"/>
      <w:numFmt w:val="decimal"/>
      <w:lvlText w:val="%7."/>
      <w:lvlJc w:val="left"/>
      <w:pPr>
        <w:ind w:left="5737" w:hanging="360"/>
      </w:pPr>
    </w:lvl>
    <w:lvl w:ilvl="7" w:tplc="04150019" w:tentative="1">
      <w:start w:val="1"/>
      <w:numFmt w:val="lowerLetter"/>
      <w:lvlText w:val="%8."/>
      <w:lvlJc w:val="left"/>
      <w:pPr>
        <w:ind w:left="6457" w:hanging="360"/>
      </w:pPr>
    </w:lvl>
    <w:lvl w:ilvl="8" w:tplc="0415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91">
    <w:nsid w:val="3BE879DC"/>
    <w:multiLevelType w:val="hybridMultilevel"/>
    <w:tmpl w:val="9A46E786"/>
    <w:lvl w:ilvl="0" w:tplc="04150017">
      <w:start w:val="1"/>
      <w:numFmt w:val="decimal"/>
      <w:lvlText w:val="%1."/>
      <w:lvlJc w:val="center"/>
      <w:pPr>
        <w:ind w:left="2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137" w:hanging="360"/>
      </w:pPr>
    </w:lvl>
    <w:lvl w:ilvl="2" w:tplc="0415001B" w:tentative="1">
      <w:start w:val="1"/>
      <w:numFmt w:val="lowerRoman"/>
      <w:lvlText w:val="%3."/>
      <w:lvlJc w:val="right"/>
      <w:pPr>
        <w:ind w:left="3857" w:hanging="180"/>
      </w:pPr>
    </w:lvl>
    <w:lvl w:ilvl="3" w:tplc="0415000F" w:tentative="1">
      <w:start w:val="1"/>
      <w:numFmt w:val="decimal"/>
      <w:lvlText w:val="%4."/>
      <w:lvlJc w:val="left"/>
      <w:pPr>
        <w:ind w:left="4577" w:hanging="360"/>
      </w:pPr>
    </w:lvl>
    <w:lvl w:ilvl="4" w:tplc="04150019" w:tentative="1">
      <w:start w:val="1"/>
      <w:numFmt w:val="lowerLetter"/>
      <w:lvlText w:val="%5."/>
      <w:lvlJc w:val="left"/>
      <w:pPr>
        <w:ind w:left="5297" w:hanging="360"/>
      </w:pPr>
    </w:lvl>
    <w:lvl w:ilvl="5" w:tplc="0415001B" w:tentative="1">
      <w:start w:val="1"/>
      <w:numFmt w:val="lowerRoman"/>
      <w:lvlText w:val="%6."/>
      <w:lvlJc w:val="right"/>
      <w:pPr>
        <w:ind w:left="6017" w:hanging="180"/>
      </w:pPr>
    </w:lvl>
    <w:lvl w:ilvl="6" w:tplc="0415000F" w:tentative="1">
      <w:start w:val="1"/>
      <w:numFmt w:val="decimal"/>
      <w:lvlText w:val="%7."/>
      <w:lvlJc w:val="left"/>
      <w:pPr>
        <w:ind w:left="6737" w:hanging="360"/>
      </w:pPr>
    </w:lvl>
    <w:lvl w:ilvl="7" w:tplc="04150019" w:tentative="1">
      <w:start w:val="1"/>
      <w:numFmt w:val="lowerLetter"/>
      <w:lvlText w:val="%8."/>
      <w:lvlJc w:val="left"/>
      <w:pPr>
        <w:ind w:left="7457" w:hanging="360"/>
      </w:pPr>
    </w:lvl>
    <w:lvl w:ilvl="8" w:tplc="0415001B" w:tentative="1">
      <w:start w:val="1"/>
      <w:numFmt w:val="lowerRoman"/>
      <w:lvlText w:val="%9."/>
      <w:lvlJc w:val="right"/>
      <w:pPr>
        <w:ind w:left="8177" w:hanging="180"/>
      </w:pPr>
    </w:lvl>
  </w:abstractNum>
  <w:abstractNum w:abstractNumId="92">
    <w:nsid w:val="3D297D69"/>
    <w:multiLevelType w:val="multilevel"/>
    <w:tmpl w:val="F6220A6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cs="Times New Roman" w:hint="default"/>
      </w:rPr>
    </w:lvl>
  </w:abstractNum>
  <w:abstractNum w:abstractNumId="93">
    <w:nsid w:val="3D2C7C01"/>
    <w:multiLevelType w:val="hybridMultilevel"/>
    <w:tmpl w:val="E87692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3DA9338C"/>
    <w:multiLevelType w:val="multilevel"/>
    <w:tmpl w:val="84C4DF1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ascii="Arial" w:hAnsi="Arial" w:cs="Aria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ascii="Times New Roman" w:hAnsi="Times New Roman" w:cs="Times New Roman" w:hint="default"/>
      </w:rPr>
    </w:lvl>
  </w:abstractNum>
  <w:abstractNum w:abstractNumId="95">
    <w:nsid w:val="3F295280"/>
    <w:multiLevelType w:val="hybridMultilevel"/>
    <w:tmpl w:val="E68C2A76"/>
    <w:lvl w:ilvl="0" w:tplc="7D42EABA">
      <w:start w:val="1"/>
      <w:numFmt w:val="decimal"/>
      <w:lvlText w:val="%1."/>
      <w:lvlJc w:val="left"/>
      <w:pPr>
        <w:ind w:left="1004" w:hanging="360"/>
      </w:pPr>
      <w:rPr>
        <w:rFonts w:ascii="Arial" w:hAnsi="Arial" w:cs="Aria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Times New Roman" w:hint="default"/>
      </w:rPr>
    </w:lvl>
  </w:abstractNum>
  <w:abstractNum w:abstractNumId="96">
    <w:nsid w:val="3F4A4098"/>
    <w:multiLevelType w:val="multilevel"/>
    <w:tmpl w:val="DC58E046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7">
    <w:nsid w:val="3FDC14C8"/>
    <w:multiLevelType w:val="multilevel"/>
    <w:tmpl w:val="6784AC54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cs="Times New Roman" w:hint="default"/>
      </w:rPr>
    </w:lvl>
  </w:abstractNum>
  <w:abstractNum w:abstractNumId="98">
    <w:nsid w:val="40FC4D07"/>
    <w:multiLevelType w:val="multilevel"/>
    <w:tmpl w:val="8CF04090"/>
    <w:lvl w:ilvl="0">
      <w:start w:val="1"/>
      <w:numFmt w:val="decimal"/>
      <w:lvlText w:val="2.%1"/>
      <w:lvlJc w:val="right"/>
      <w:pPr>
        <w:ind w:left="113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5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7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9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1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3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5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7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99" w:hanging="180"/>
      </w:pPr>
      <w:rPr>
        <w:rFonts w:hint="default"/>
      </w:rPr>
    </w:lvl>
  </w:abstractNum>
  <w:abstractNum w:abstractNumId="99">
    <w:nsid w:val="427968DD"/>
    <w:multiLevelType w:val="hybridMultilevel"/>
    <w:tmpl w:val="45DEC336"/>
    <w:lvl w:ilvl="0" w:tplc="BAD4DE1C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42B15587"/>
    <w:multiLevelType w:val="multilevel"/>
    <w:tmpl w:val="E64A64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1">
    <w:nsid w:val="446C21DD"/>
    <w:multiLevelType w:val="hybridMultilevel"/>
    <w:tmpl w:val="CC520CBA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2">
    <w:nsid w:val="45133DBB"/>
    <w:multiLevelType w:val="multilevel"/>
    <w:tmpl w:val="974A953E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5400" w:hanging="72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0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512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980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248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2952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-30976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-26296" w:hanging="1800"/>
      </w:pPr>
      <w:rPr>
        <w:rFonts w:ascii="Times New Roman" w:hAnsi="Times New Roman" w:cs="Times New Roman" w:hint="default"/>
      </w:rPr>
    </w:lvl>
  </w:abstractNum>
  <w:abstractNum w:abstractNumId="103">
    <w:nsid w:val="45AE7980"/>
    <w:multiLevelType w:val="multilevel"/>
    <w:tmpl w:val="DA0488B2"/>
    <w:lvl w:ilvl="0">
      <w:start w:val="3"/>
      <w:numFmt w:val="none"/>
      <w:lvlText w:val="c10)."/>
      <w:lvlJc w:val="left"/>
      <w:pPr>
        <w:ind w:left="7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4">
    <w:nsid w:val="46697D7A"/>
    <w:multiLevelType w:val="multilevel"/>
    <w:tmpl w:val="2772CB0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440"/>
      </w:pPr>
      <w:rPr>
        <w:rFonts w:hint="default"/>
      </w:rPr>
    </w:lvl>
  </w:abstractNum>
  <w:abstractNum w:abstractNumId="105">
    <w:nsid w:val="469B7110"/>
    <w:multiLevelType w:val="multilevel"/>
    <w:tmpl w:val="977604C6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6">
    <w:nsid w:val="46EB7645"/>
    <w:multiLevelType w:val="multilevel"/>
    <w:tmpl w:val="129C5A98"/>
    <w:lvl w:ilvl="0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Arial" w:hAnsi="Arial" w:cs="Arial" w:hint="default"/>
        <w:b w:val="0"/>
        <w:strike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  <w:b/>
      </w:rPr>
    </w:lvl>
  </w:abstractNum>
  <w:abstractNum w:abstractNumId="107">
    <w:nsid w:val="478738F0"/>
    <w:multiLevelType w:val="multilevel"/>
    <w:tmpl w:val="ADEA91D2"/>
    <w:styleLink w:val="Styl12"/>
    <w:lvl w:ilvl="0">
      <w:start w:val="1"/>
      <w:numFmt w:val="decimal"/>
      <w:lvlText w:val="%1.4.5"/>
      <w:lvlJc w:val="left"/>
      <w:pPr>
        <w:ind w:left="257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6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8">
    <w:nsid w:val="491D19AB"/>
    <w:multiLevelType w:val="multilevel"/>
    <w:tmpl w:val="DE863B1E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647"/>
        </w:tabs>
        <w:ind w:left="1647" w:hanging="360"/>
      </w:pPr>
      <w:rPr>
        <w:rFonts w:hint="default"/>
        <w:b/>
        <w:i w:val="0"/>
      </w:rPr>
    </w:lvl>
    <w:lvl w:ilvl="2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9">
    <w:nsid w:val="49673976"/>
    <w:multiLevelType w:val="multilevel"/>
    <w:tmpl w:val="CC880E32"/>
    <w:lvl w:ilvl="0">
      <w:start w:val="1"/>
      <w:numFmt w:val="lowerLetter"/>
      <w:lvlText w:val="%1)."/>
      <w:lvlJc w:val="left"/>
      <w:pPr>
        <w:tabs>
          <w:tab w:val="num" w:pos="700"/>
        </w:tabs>
        <w:ind w:left="697" w:hanging="357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343"/>
        </w:tabs>
        <w:ind w:left="340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933"/>
        </w:tabs>
        <w:ind w:left="1933" w:hanging="180"/>
      </w:pPr>
    </w:lvl>
    <w:lvl w:ilvl="3">
      <w:start w:val="1"/>
      <w:numFmt w:val="decimal"/>
      <w:lvlText w:val="%4."/>
      <w:lvlJc w:val="left"/>
      <w:pPr>
        <w:tabs>
          <w:tab w:val="num" w:pos="2653"/>
        </w:tabs>
        <w:ind w:left="2653" w:hanging="360"/>
      </w:pPr>
    </w:lvl>
    <w:lvl w:ilvl="4">
      <w:start w:val="4"/>
      <w:numFmt w:val="bullet"/>
      <w:lvlText w:val=""/>
      <w:lvlJc w:val="left"/>
      <w:pPr>
        <w:ind w:left="3373" w:hanging="360"/>
      </w:pPr>
      <w:rPr>
        <w:rFonts w:ascii="Symbol" w:eastAsia="Times New Roman" w:hAnsi="Symbol" w:cs="Arial"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093"/>
        </w:tabs>
        <w:ind w:left="4093" w:hanging="180"/>
      </w:pPr>
    </w:lvl>
    <w:lvl w:ilvl="6" w:tentative="1">
      <w:start w:val="1"/>
      <w:numFmt w:val="decimal"/>
      <w:lvlText w:val="%7."/>
      <w:lvlJc w:val="left"/>
      <w:pPr>
        <w:tabs>
          <w:tab w:val="num" w:pos="4813"/>
        </w:tabs>
        <w:ind w:left="4813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33"/>
        </w:tabs>
        <w:ind w:left="5533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253"/>
        </w:tabs>
        <w:ind w:left="6253" w:hanging="180"/>
      </w:pPr>
    </w:lvl>
  </w:abstractNum>
  <w:abstractNum w:abstractNumId="110">
    <w:nsid w:val="496C74B8"/>
    <w:multiLevelType w:val="multilevel"/>
    <w:tmpl w:val="2F0E76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11">
    <w:nsid w:val="49D666B2"/>
    <w:multiLevelType w:val="multilevel"/>
    <w:tmpl w:val="68562A6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ascii="Arial" w:hAnsi="Arial" w:cs="Aria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ascii="Times New Roman" w:hAnsi="Times New Roman" w:cs="Times New Roman" w:hint="default"/>
      </w:rPr>
    </w:lvl>
  </w:abstractNum>
  <w:abstractNum w:abstractNumId="112">
    <w:nsid w:val="4C493EE4"/>
    <w:multiLevelType w:val="multilevel"/>
    <w:tmpl w:val="B08442A4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cs="Times New Roman" w:hint="default"/>
      </w:rPr>
    </w:lvl>
  </w:abstractNum>
  <w:abstractNum w:abstractNumId="113">
    <w:nsid w:val="4C9C33CE"/>
    <w:multiLevelType w:val="multilevel"/>
    <w:tmpl w:val="F13E5AAA"/>
    <w:lvl w:ilvl="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4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</w:abstractNum>
  <w:abstractNum w:abstractNumId="115">
    <w:nsid w:val="4D550172"/>
    <w:multiLevelType w:val="hybridMultilevel"/>
    <w:tmpl w:val="50B21C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4D7379C3"/>
    <w:multiLevelType w:val="multilevel"/>
    <w:tmpl w:val="A4447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69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lvlText w:val="%3."/>
      <w:lvlJc w:val="left"/>
      <w:pPr>
        <w:ind w:left="1854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7">
    <w:nsid w:val="4E1006F2"/>
    <w:multiLevelType w:val="hybridMultilevel"/>
    <w:tmpl w:val="52002C3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8">
    <w:nsid w:val="4E6422C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9">
    <w:nsid w:val="53122BB1"/>
    <w:multiLevelType w:val="hybridMultilevel"/>
    <w:tmpl w:val="4BDA72BA"/>
    <w:lvl w:ilvl="0" w:tplc="DF125E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1C81C98" w:tentative="1">
      <w:start w:val="1"/>
      <w:numFmt w:val="lowerLetter"/>
      <w:lvlText w:val="%2."/>
      <w:lvlJc w:val="left"/>
      <w:pPr>
        <w:ind w:left="1440" w:hanging="360"/>
      </w:pPr>
    </w:lvl>
    <w:lvl w:ilvl="2" w:tplc="63C26AEA" w:tentative="1">
      <w:start w:val="1"/>
      <w:numFmt w:val="lowerRoman"/>
      <w:lvlText w:val="%3."/>
      <w:lvlJc w:val="right"/>
      <w:pPr>
        <w:ind w:left="2160" w:hanging="180"/>
      </w:pPr>
    </w:lvl>
    <w:lvl w:ilvl="3" w:tplc="1174D986" w:tentative="1">
      <w:start w:val="1"/>
      <w:numFmt w:val="decimal"/>
      <w:lvlText w:val="%4."/>
      <w:lvlJc w:val="left"/>
      <w:pPr>
        <w:ind w:left="2880" w:hanging="360"/>
      </w:pPr>
    </w:lvl>
    <w:lvl w:ilvl="4" w:tplc="67E4ED0E" w:tentative="1">
      <w:start w:val="1"/>
      <w:numFmt w:val="lowerLetter"/>
      <w:lvlText w:val="%5."/>
      <w:lvlJc w:val="left"/>
      <w:pPr>
        <w:ind w:left="3600" w:hanging="360"/>
      </w:pPr>
    </w:lvl>
    <w:lvl w:ilvl="5" w:tplc="C2CC96EE" w:tentative="1">
      <w:start w:val="1"/>
      <w:numFmt w:val="lowerRoman"/>
      <w:lvlText w:val="%6."/>
      <w:lvlJc w:val="right"/>
      <w:pPr>
        <w:ind w:left="4320" w:hanging="180"/>
      </w:pPr>
    </w:lvl>
    <w:lvl w:ilvl="6" w:tplc="AA62DE78" w:tentative="1">
      <w:start w:val="1"/>
      <w:numFmt w:val="decimal"/>
      <w:lvlText w:val="%7."/>
      <w:lvlJc w:val="left"/>
      <w:pPr>
        <w:ind w:left="5040" w:hanging="360"/>
      </w:pPr>
    </w:lvl>
    <w:lvl w:ilvl="7" w:tplc="5BBEF126" w:tentative="1">
      <w:start w:val="1"/>
      <w:numFmt w:val="lowerLetter"/>
      <w:lvlText w:val="%8."/>
      <w:lvlJc w:val="left"/>
      <w:pPr>
        <w:ind w:left="5760" w:hanging="360"/>
      </w:pPr>
    </w:lvl>
    <w:lvl w:ilvl="8" w:tplc="ED2088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53D149AF"/>
    <w:multiLevelType w:val="multilevel"/>
    <w:tmpl w:val="3A507812"/>
    <w:lvl w:ilvl="0">
      <w:start w:val="5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lowerLetter"/>
      <w:lvlText w:val="%2)."/>
      <w:lvlJc w:val="left"/>
      <w:pPr>
        <w:tabs>
          <w:tab w:val="num" w:pos="1647"/>
        </w:tabs>
        <w:ind w:left="1627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hint="default"/>
      </w:rPr>
    </w:lvl>
  </w:abstractNum>
  <w:abstractNum w:abstractNumId="121">
    <w:nsid w:val="54BF6B0B"/>
    <w:multiLevelType w:val="multilevel"/>
    <w:tmpl w:val="C38EAC5E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17"/>
        </w:tabs>
        <w:ind w:left="397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2">
    <w:nsid w:val="550E3072"/>
    <w:multiLevelType w:val="hybridMultilevel"/>
    <w:tmpl w:val="51DE4B80"/>
    <w:lvl w:ilvl="0" w:tplc="FD623EB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23">
    <w:nsid w:val="55A0309B"/>
    <w:multiLevelType w:val="hybridMultilevel"/>
    <w:tmpl w:val="0A2C9EAA"/>
    <w:lvl w:ilvl="0" w:tplc="B58EBF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6306C16" w:tentative="1">
      <w:start w:val="1"/>
      <w:numFmt w:val="lowerLetter"/>
      <w:lvlText w:val="%2."/>
      <w:lvlJc w:val="left"/>
      <w:pPr>
        <w:ind w:left="1440" w:hanging="360"/>
      </w:pPr>
    </w:lvl>
    <w:lvl w:ilvl="2" w:tplc="04105DBE" w:tentative="1">
      <w:start w:val="1"/>
      <w:numFmt w:val="lowerRoman"/>
      <w:lvlText w:val="%3."/>
      <w:lvlJc w:val="right"/>
      <w:pPr>
        <w:ind w:left="2160" w:hanging="180"/>
      </w:pPr>
    </w:lvl>
    <w:lvl w:ilvl="3" w:tplc="B92C6F30" w:tentative="1">
      <w:start w:val="1"/>
      <w:numFmt w:val="decimal"/>
      <w:lvlText w:val="%4."/>
      <w:lvlJc w:val="left"/>
      <w:pPr>
        <w:ind w:left="2880" w:hanging="360"/>
      </w:pPr>
    </w:lvl>
    <w:lvl w:ilvl="4" w:tplc="24B473A0" w:tentative="1">
      <w:start w:val="1"/>
      <w:numFmt w:val="lowerLetter"/>
      <w:lvlText w:val="%5."/>
      <w:lvlJc w:val="left"/>
      <w:pPr>
        <w:ind w:left="3600" w:hanging="360"/>
      </w:pPr>
    </w:lvl>
    <w:lvl w:ilvl="5" w:tplc="259E77F2" w:tentative="1">
      <w:start w:val="1"/>
      <w:numFmt w:val="lowerRoman"/>
      <w:lvlText w:val="%6."/>
      <w:lvlJc w:val="right"/>
      <w:pPr>
        <w:ind w:left="4320" w:hanging="180"/>
      </w:pPr>
    </w:lvl>
    <w:lvl w:ilvl="6" w:tplc="13667194" w:tentative="1">
      <w:start w:val="1"/>
      <w:numFmt w:val="decimal"/>
      <w:lvlText w:val="%7."/>
      <w:lvlJc w:val="left"/>
      <w:pPr>
        <w:ind w:left="5040" w:hanging="360"/>
      </w:pPr>
    </w:lvl>
    <w:lvl w:ilvl="7" w:tplc="A8FA10A2" w:tentative="1">
      <w:start w:val="1"/>
      <w:numFmt w:val="lowerLetter"/>
      <w:lvlText w:val="%8."/>
      <w:lvlJc w:val="left"/>
      <w:pPr>
        <w:ind w:left="5760" w:hanging="360"/>
      </w:pPr>
    </w:lvl>
    <w:lvl w:ilvl="8" w:tplc="65FE24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56FE1CF4"/>
    <w:multiLevelType w:val="multilevel"/>
    <w:tmpl w:val="0415001D"/>
    <w:styleLink w:val="Styl6"/>
    <w:lvl w:ilvl="0">
      <w:start w:val="1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5">
    <w:nsid w:val="583B1D55"/>
    <w:multiLevelType w:val="multilevel"/>
    <w:tmpl w:val="088A1AFC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6">
    <w:nsid w:val="58D24BC6"/>
    <w:multiLevelType w:val="multilevel"/>
    <w:tmpl w:val="5DB8D3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."/>
      <w:lvlJc w:val="left"/>
      <w:pPr>
        <w:tabs>
          <w:tab w:val="num" w:pos="1590"/>
        </w:tabs>
        <w:ind w:left="1590" w:hanging="51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7">
    <w:nsid w:val="5A1C1DCE"/>
    <w:multiLevelType w:val="multilevel"/>
    <w:tmpl w:val="26F01EA8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cs="Times New Roman" w:hint="default"/>
      </w:rPr>
    </w:lvl>
  </w:abstractNum>
  <w:abstractNum w:abstractNumId="128">
    <w:nsid w:val="5AE436B7"/>
    <w:multiLevelType w:val="multilevel"/>
    <w:tmpl w:val="8D3010C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0" w:firstLine="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0" w:firstLine="0"/>
      </w:pPr>
      <w:rPr>
        <w:rFonts w:hint="default"/>
      </w:rPr>
    </w:lvl>
  </w:abstractNum>
  <w:abstractNum w:abstractNumId="129">
    <w:nsid w:val="5B297225"/>
    <w:multiLevelType w:val="hybridMultilevel"/>
    <w:tmpl w:val="E85213C6"/>
    <w:lvl w:ilvl="0" w:tplc="19EE0E9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30">
    <w:nsid w:val="5C3408A0"/>
    <w:multiLevelType w:val="hybridMultilevel"/>
    <w:tmpl w:val="480203A0"/>
    <w:lvl w:ilvl="0" w:tplc="B8D44A2A">
      <w:start w:val="1"/>
      <w:numFmt w:val="ordinal"/>
      <w:lvlText w:val="%1"/>
      <w:lvlJc w:val="center"/>
      <w:pPr>
        <w:ind w:left="360" w:hanging="360"/>
      </w:pPr>
      <w:rPr>
        <w:rFonts w:hint="default"/>
      </w:rPr>
    </w:lvl>
    <w:lvl w:ilvl="1" w:tplc="97F62528">
      <w:start w:val="1"/>
      <w:numFmt w:val="lowerLetter"/>
      <w:lvlText w:val="%2."/>
      <w:lvlJc w:val="left"/>
      <w:pPr>
        <w:ind w:left="1440" w:hanging="360"/>
      </w:pPr>
    </w:lvl>
    <w:lvl w:ilvl="2" w:tplc="E938CF4C">
      <w:start w:val="1"/>
      <w:numFmt w:val="lowerRoman"/>
      <w:lvlText w:val="%3."/>
      <w:lvlJc w:val="right"/>
      <w:pPr>
        <w:ind w:left="2160" w:hanging="180"/>
      </w:pPr>
    </w:lvl>
    <w:lvl w:ilvl="3" w:tplc="26305046" w:tentative="1">
      <w:start w:val="1"/>
      <w:numFmt w:val="decimal"/>
      <w:lvlText w:val="%4."/>
      <w:lvlJc w:val="left"/>
      <w:pPr>
        <w:ind w:left="2880" w:hanging="360"/>
      </w:pPr>
    </w:lvl>
    <w:lvl w:ilvl="4" w:tplc="1E982340" w:tentative="1">
      <w:start w:val="1"/>
      <w:numFmt w:val="lowerLetter"/>
      <w:lvlText w:val="%5."/>
      <w:lvlJc w:val="left"/>
      <w:pPr>
        <w:ind w:left="3600" w:hanging="360"/>
      </w:pPr>
    </w:lvl>
    <w:lvl w:ilvl="5" w:tplc="BBD67D6C" w:tentative="1">
      <w:start w:val="1"/>
      <w:numFmt w:val="lowerRoman"/>
      <w:lvlText w:val="%6."/>
      <w:lvlJc w:val="right"/>
      <w:pPr>
        <w:ind w:left="4320" w:hanging="180"/>
      </w:pPr>
    </w:lvl>
    <w:lvl w:ilvl="6" w:tplc="F52E7994" w:tentative="1">
      <w:start w:val="1"/>
      <w:numFmt w:val="decimal"/>
      <w:lvlText w:val="%7."/>
      <w:lvlJc w:val="left"/>
      <w:pPr>
        <w:ind w:left="5040" w:hanging="360"/>
      </w:pPr>
    </w:lvl>
    <w:lvl w:ilvl="7" w:tplc="AD9E1772" w:tentative="1">
      <w:start w:val="1"/>
      <w:numFmt w:val="lowerLetter"/>
      <w:lvlText w:val="%8."/>
      <w:lvlJc w:val="left"/>
      <w:pPr>
        <w:ind w:left="5760" w:hanging="360"/>
      </w:pPr>
    </w:lvl>
    <w:lvl w:ilvl="8" w:tplc="F0E88A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5DB52DFD"/>
    <w:multiLevelType w:val="multilevel"/>
    <w:tmpl w:val="E9D8C424"/>
    <w:lvl w:ilvl="0">
      <w:start w:val="5"/>
      <w:numFmt w:val="decimal"/>
      <w:lvlText w:val="%1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ascii="Calibri" w:eastAsia="Times New Roman" w:hAnsi="Calibri" w:cs="Times New Roman"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ascii="Calibri" w:eastAsia="Times New Roman" w:hAnsi="Calibri" w:cs="Times New Roman"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ascii="Calibri" w:eastAsia="Times New Roman" w:hAnsi="Calibri" w:cs="Times New Roman"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ascii="Calibri" w:eastAsia="Times New Roman" w:hAnsi="Calibri" w:cs="Times New Roman"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ascii="Calibri" w:eastAsia="Times New Roman" w:hAnsi="Calibri" w:cs="Times New Roman"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ascii="Calibri" w:eastAsia="Times New Roman" w:hAnsi="Calibri" w:cs="Times New Roman"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ascii="Calibri" w:eastAsia="Times New Roman" w:hAnsi="Calibri" w:cs="Times New Roman"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ascii="Calibri" w:eastAsia="Times New Roman" w:hAnsi="Calibri" w:cs="Times New Roman" w:hint="default"/>
      </w:rPr>
    </w:lvl>
  </w:abstractNum>
  <w:abstractNum w:abstractNumId="132">
    <w:nsid w:val="5DBB1042"/>
    <w:multiLevelType w:val="multilevel"/>
    <w:tmpl w:val="D2AA483C"/>
    <w:styleLink w:val="Styl10"/>
    <w:lvl w:ilvl="0">
      <w:start w:val="1"/>
      <w:numFmt w:val="decimal"/>
      <w:lvlText w:val="%1.4.5"/>
      <w:lvlJc w:val="left"/>
      <w:pPr>
        <w:ind w:left="257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3">
    <w:nsid w:val="5E702EAE"/>
    <w:multiLevelType w:val="multilevel"/>
    <w:tmpl w:val="645EE0D0"/>
    <w:styleLink w:val="Styl13"/>
    <w:lvl w:ilvl="0">
      <w:start w:val="3"/>
      <w:numFmt w:val="lowerLetter"/>
      <w:lvlText w:val="%12)."/>
      <w:lvlJc w:val="left"/>
      <w:pPr>
        <w:ind w:left="7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5F3C39E5"/>
    <w:multiLevelType w:val="multilevel"/>
    <w:tmpl w:val="9578C6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5">
    <w:nsid w:val="5FB321B2"/>
    <w:multiLevelType w:val="multilevel"/>
    <w:tmpl w:val="F314F60A"/>
    <w:lvl w:ilvl="0">
      <w:start w:val="10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color w:val="000000"/>
      </w:rPr>
    </w:lvl>
  </w:abstractNum>
  <w:abstractNum w:abstractNumId="136">
    <w:nsid w:val="60335F2C"/>
    <w:multiLevelType w:val="multilevel"/>
    <w:tmpl w:val="FD3CA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69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lvlText w:val="%3)"/>
      <w:lvlJc w:val="left"/>
      <w:pPr>
        <w:ind w:left="1854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7">
    <w:nsid w:val="613A4A91"/>
    <w:multiLevelType w:val="hybridMultilevel"/>
    <w:tmpl w:val="BA921A1A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38">
    <w:nsid w:val="62856053"/>
    <w:multiLevelType w:val="hybridMultilevel"/>
    <w:tmpl w:val="33B2852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9">
    <w:nsid w:val="640F5C01"/>
    <w:multiLevelType w:val="multilevel"/>
    <w:tmpl w:val="8F24CEDE"/>
    <w:lvl w:ilvl="0">
      <w:start w:val="3"/>
      <w:numFmt w:val="none"/>
      <w:lvlText w:val="c7)."/>
      <w:lvlJc w:val="left"/>
      <w:pPr>
        <w:ind w:left="7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0">
    <w:nsid w:val="644867EE"/>
    <w:multiLevelType w:val="multilevel"/>
    <w:tmpl w:val="5F223996"/>
    <w:lvl w:ilvl="0">
      <w:start w:val="1"/>
      <w:numFmt w:val="decimal"/>
      <w:lvlText w:val="%1."/>
      <w:lvlJc w:val="left"/>
      <w:pPr>
        <w:tabs>
          <w:tab w:val="num" w:pos="510"/>
        </w:tabs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41">
    <w:nsid w:val="65511F0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2">
    <w:nsid w:val="69181046"/>
    <w:multiLevelType w:val="multilevel"/>
    <w:tmpl w:val="11EAB98C"/>
    <w:styleLink w:val="Styl3"/>
    <w:lvl w:ilvl="0">
      <w:start w:val="1"/>
      <w:numFmt w:val="decimal"/>
      <w:lvlText w:val="%1.1."/>
      <w:lvlJc w:val="left"/>
      <w:pPr>
        <w:ind w:left="151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32" w:hanging="360"/>
      </w:pPr>
    </w:lvl>
    <w:lvl w:ilvl="2">
      <w:start w:val="1"/>
      <w:numFmt w:val="lowerRoman"/>
      <w:lvlText w:val="%3."/>
      <w:lvlJc w:val="right"/>
      <w:pPr>
        <w:ind w:left="2952" w:hanging="180"/>
      </w:pPr>
    </w:lvl>
    <w:lvl w:ilvl="3">
      <w:start w:val="1"/>
      <w:numFmt w:val="decimal"/>
      <w:lvlText w:val="%4."/>
      <w:lvlJc w:val="left"/>
      <w:pPr>
        <w:ind w:left="3672" w:hanging="360"/>
      </w:pPr>
    </w:lvl>
    <w:lvl w:ilvl="4">
      <w:start w:val="1"/>
      <w:numFmt w:val="lowerLetter"/>
      <w:lvlText w:val="%5."/>
      <w:lvlJc w:val="left"/>
      <w:pPr>
        <w:ind w:left="4392" w:hanging="360"/>
      </w:pPr>
    </w:lvl>
    <w:lvl w:ilvl="5">
      <w:start w:val="1"/>
      <w:numFmt w:val="lowerRoman"/>
      <w:lvlText w:val="%6."/>
      <w:lvlJc w:val="right"/>
      <w:pPr>
        <w:ind w:left="5112" w:hanging="180"/>
      </w:pPr>
    </w:lvl>
    <w:lvl w:ilvl="6">
      <w:start w:val="1"/>
      <w:numFmt w:val="decimal"/>
      <w:lvlText w:val="%7."/>
      <w:lvlJc w:val="left"/>
      <w:pPr>
        <w:ind w:left="5832" w:hanging="360"/>
      </w:pPr>
    </w:lvl>
    <w:lvl w:ilvl="7">
      <w:start w:val="1"/>
      <w:numFmt w:val="lowerLetter"/>
      <w:lvlText w:val="%8."/>
      <w:lvlJc w:val="left"/>
      <w:pPr>
        <w:ind w:left="6552" w:hanging="360"/>
      </w:pPr>
    </w:lvl>
    <w:lvl w:ilvl="8">
      <w:start w:val="1"/>
      <w:numFmt w:val="lowerRoman"/>
      <w:lvlText w:val="%9."/>
      <w:lvlJc w:val="right"/>
      <w:pPr>
        <w:ind w:left="7272" w:hanging="180"/>
      </w:pPr>
    </w:lvl>
  </w:abstractNum>
  <w:abstractNum w:abstractNumId="143">
    <w:nsid w:val="6A1A4008"/>
    <w:multiLevelType w:val="multilevel"/>
    <w:tmpl w:val="875687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4">
    <w:nsid w:val="6CF41661"/>
    <w:multiLevelType w:val="multilevel"/>
    <w:tmpl w:val="304C45C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5">
    <w:nsid w:val="6E017EAF"/>
    <w:multiLevelType w:val="multilevel"/>
    <w:tmpl w:val="A6D0274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6">
    <w:nsid w:val="6E433C90"/>
    <w:multiLevelType w:val="multilevel"/>
    <w:tmpl w:val="B0B0F960"/>
    <w:styleLink w:val="Styl9"/>
    <w:lvl w:ilvl="0">
      <w:start w:val="1"/>
      <w:numFmt w:val="decimal"/>
      <w:lvlText w:val="%1.4.4"/>
      <w:lvlJc w:val="left"/>
      <w:pPr>
        <w:ind w:left="257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294" w:hanging="360"/>
      </w:pPr>
    </w:lvl>
    <w:lvl w:ilvl="2">
      <w:start w:val="1"/>
      <w:numFmt w:val="lowerRoman"/>
      <w:lvlText w:val="%3."/>
      <w:lvlJc w:val="right"/>
      <w:pPr>
        <w:ind w:left="4014" w:hanging="180"/>
      </w:pPr>
    </w:lvl>
    <w:lvl w:ilvl="3">
      <w:start w:val="1"/>
      <w:numFmt w:val="decimal"/>
      <w:lvlText w:val="%4."/>
      <w:lvlJc w:val="left"/>
      <w:pPr>
        <w:ind w:left="4734" w:hanging="360"/>
      </w:pPr>
    </w:lvl>
    <w:lvl w:ilvl="4">
      <w:start w:val="1"/>
      <w:numFmt w:val="lowerLetter"/>
      <w:lvlText w:val="%5."/>
      <w:lvlJc w:val="left"/>
      <w:pPr>
        <w:ind w:left="5454" w:hanging="360"/>
      </w:pPr>
    </w:lvl>
    <w:lvl w:ilvl="5">
      <w:start w:val="1"/>
      <w:numFmt w:val="lowerRoman"/>
      <w:lvlText w:val="%6."/>
      <w:lvlJc w:val="right"/>
      <w:pPr>
        <w:ind w:left="6174" w:hanging="180"/>
      </w:pPr>
    </w:lvl>
    <w:lvl w:ilvl="6">
      <w:start w:val="1"/>
      <w:numFmt w:val="decimal"/>
      <w:lvlText w:val="%7."/>
      <w:lvlJc w:val="left"/>
      <w:pPr>
        <w:ind w:left="6894" w:hanging="360"/>
      </w:pPr>
    </w:lvl>
    <w:lvl w:ilvl="7">
      <w:start w:val="1"/>
      <w:numFmt w:val="lowerLetter"/>
      <w:lvlText w:val="%8."/>
      <w:lvlJc w:val="left"/>
      <w:pPr>
        <w:ind w:left="7614" w:hanging="360"/>
      </w:pPr>
    </w:lvl>
    <w:lvl w:ilvl="8">
      <w:start w:val="1"/>
      <w:numFmt w:val="lowerRoman"/>
      <w:lvlText w:val="%9."/>
      <w:lvlJc w:val="right"/>
      <w:pPr>
        <w:ind w:left="8334" w:hanging="180"/>
      </w:pPr>
    </w:lvl>
  </w:abstractNum>
  <w:abstractNum w:abstractNumId="147">
    <w:nsid w:val="702C1A73"/>
    <w:multiLevelType w:val="multilevel"/>
    <w:tmpl w:val="A9DCE756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8">
    <w:nsid w:val="70320EF7"/>
    <w:multiLevelType w:val="multilevel"/>
    <w:tmpl w:val="B374079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" w:hAnsi="Arial" w:cs="Arial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b/>
        <w:i w:val="0"/>
      </w:rPr>
    </w:lvl>
  </w:abstractNum>
  <w:abstractNum w:abstractNumId="149">
    <w:nsid w:val="709F49A5"/>
    <w:multiLevelType w:val="multilevel"/>
    <w:tmpl w:val="0415001F"/>
    <w:styleLink w:val="Styl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0">
    <w:nsid w:val="725879C1"/>
    <w:multiLevelType w:val="hybridMultilevel"/>
    <w:tmpl w:val="4FB40B76"/>
    <w:lvl w:ilvl="0" w:tplc="144AB302">
      <w:start w:val="1"/>
      <w:numFmt w:val="decimal"/>
      <w:lvlText w:val="%1."/>
      <w:lvlJc w:val="left"/>
      <w:pPr>
        <w:ind w:left="720" w:hanging="360"/>
      </w:p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>
    <w:nsid w:val="72876B2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2">
    <w:nsid w:val="735726F4"/>
    <w:multiLevelType w:val="hybridMultilevel"/>
    <w:tmpl w:val="F76A4454"/>
    <w:lvl w:ilvl="0" w:tplc="C2908EC4">
      <w:start w:val="1"/>
      <w:numFmt w:val="decimal"/>
      <w:lvlText w:val="%1."/>
      <w:lvlJc w:val="left"/>
      <w:pPr>
        <w:ind w:left="1004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3">
    <w:nsid w:val="75080115"/>
    <w:multiLevelType w:val="singleLevel"/>
    <w:tmpl w:val="764236B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54">
    <w:nsid w:val="76E46ABC"/>
    <w:multiLevelType w:val="hybridMultilevel"/>
    <w:tmpl w:val="382C5C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62CEF4">
      <w:start w:val="1"/>
      <w:numFmt w:val="decimal"/>
      <w:lvlText w:val="%2.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C2044E">
      <w:start w:val="1"/>
      <w:numFmt w:val="decimal"/>
      <w:lvlText w:val="%4."/>
      <w:lvlJc w:val="left"/>
      <w:pPr>
        <w:tabs>
          <w:tab w:val="num" w:pos="2912"/>
        </w:tabs>
        <w:ind w:left="2912" w:hanging="360"/>
      </w:pPr>
      <w:rPr>
        <w:rFonts w:hint="default"/>
        <w:b w:val="0"/>
        <w:i w:val="0"/>
        <w:sz w:val="20"/>
        <w:szCs w:val="20"/>
        <w:u w:val="none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5">
    <w:nsid w:val="77EE2C57"/>
    <w:multiLevelType w:val="multilevel"/>
    <w:tmpl w:val="B08442A4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cs="Times New Roman" w:hint="default"/>
      </w:rPr>
    </w:lvl>
  </w:abstractNum>
  <w:abstractNum w:abstractNumId="156">
    <w:nsid w:val="784E28DE"/>
    <w:multiLevelType w:val="hybridMultilevel"/>
    <w:tmpl w:val="E9C25FFE"/>
    <w:lvl w:ilvl="0" w:tplc="CF220480">
      <w:start w:val="7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>
    <w:nsid w:val="7A2405E9"/>
    <w:multiLevelType w:val="hybridMultilevel"/>
    <w:tmpl w:val="FC8296AC"/>
    <w:lvl w:ilvl="0" w:tplc="4CB2D910">
      <w:start w:val="1"/>
      <w:numFmt w:val="lowerLetter"/>
      <w:lvlText w:val="%1)"/>
      <w:lvlJc w:val="left"/>
      <w:pPr>
        <w:tabs>
          <w:tab w:val="num" w:pos="1078"/>
        </w:tabs>
        <w:ind w:left="1078" w:hanging="73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58">
    <w:nsid w:val="7AFD0EF0"/>
    <w:multiLevelType w:val="hybridMultilevel"/>
    <w:tmpl w:val="A35ED31A"/>
    <w:lvl w:ilvl="0" w:tplc="F1807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hint="default"/>
      </w:rPr>
    </w:lvl>
    <w:lvl w:ilvl="3" w:tplc="339428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b w:val="0"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b w:val="0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59">
    <w:nsid w:val="7D945DD6"/>
    <w:multiLevelType w:val="singleLevel"/>
    <w:tmpl w:val="66ECD946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60">
    <w:nsid w:val="7F385AD3"/>
    <w:multiLevelType w:val="multilevel"/>
    <w:tmpl w:val="5B240100"/>
    <w:styleLink w:val="Styl15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4"/>
  </w:num>
  <w:num w:numId="2">
    <w:abstractNumId w:val="1"/>
  </w:num>
  <w:num w:numId="3">
    <w:abstractNumId w:val="140"/>
  </w:num>
  <w:num w:numId="4">
    <w:abstractNumId w:val="122"/>
  </w:num>
  <w:num w:numId="5">
    <w:abstractNumId w:val="17"/>
  </w:num>
  <w:num w:numId="6">
    <w:abstractNumId w:val="129"/>
  </w:num>
  <w:num w:numId="7">
    <w:abstractNumId w:val="137"/>
  </w:num>
  <w:num w:numId="8">
    <w:abstractNumId w:val="48"/>
  </w:num>
  <w:num w:numId="9">
    <w:abstractNumId w:val="158"/>
  </w:num>
  <w:num w:numId="10">
    <w:abstractNumId w:val="94"/>
  </w:num>
  <w:num w:numId="11">
    <w:abstractNumId w:val="111"/>
  </w:num>
  <w:num w:numId="12">
    <w:abstractNumId w:val="106"/>
  </w:num>
  <w:num w:numId="13">
    <w:abstractNumId w:val="148"/>
  </w:num>
  <w:num w:numId="14">
    <w:abstractNumId w:val="27"/>
  </w:num>
  <w:num w:numId="15">
    <w:abstractNumId w:val="135"/>
  </w:num>
  <w:num w:numId="16">
    <w:abstractNumId w:val="81"/>
  </w:num>
  <w:num w:numId="17">
    <w:abstractNumId w:val="49"/>
  </w:num>
  <w:num w:numId="18">
    <w:abstractNumId w:val="102"/>
  </w:num>
  <w:num w:numId="19">
    <w:abstractNumId w:val="95"/>
  </w:num>
  <w:num w:numId="20">
    <w:abstractNumId w:val="14"/>
  </w:num>
  <w:num w:numId="21">
    <w:abstractNumId w:val="62"/>
  </w:num>
  <w:num w:numId="22">
    <w:abstractNumId w:val="84"/>
  </w:num>
  <w:num w:numId="23">
    <w:abstractNumId w:val="40"/>
  </w:num>
  <w:num w:numId="24">
    <w:abstractNumId w:val="88"/>
  </w:num>
  <w:num w:numId="25">
    <w:abstractNumId w:val="32"/>
  </w:num>
  <w:num w:numId="26">
    <w:abstractNumId w:val="105"/>
  </w:num>
  <w:num w:numId="27">
    <w:abstractNumId w:val="116"/>
  </w:num>
  <w:num w:numId="28">
    <w:abstractNumId w:val="136"/>
  </w:num>
  <w:num w:numId="29">
    <w:abstractNumId w:val="18"/>
  </w:num>
  <w:num w:numId="30">
    <w:abstractNumId w:val="16"/>
  </w:num>
  <w:num w:numId="31">
    <w:abstractNumId w:val="101"/>
  </w:num>
  <w:num w:numId="32">
    <w:abstractNumId w:val="46"/>
  </w:num>
  <w:num w:numId="33">
    <w:abstractNumId w:val="41"/>
  </w:num>
  <w:num w:numId="34">
    <w:abstractNumId w:val="44"/>
  </w:num>
  <w:num w:numId="35">
    <w:abstractNumId w:val="66"/>
  </w:num>
  <w:num w:numId="36">
    <w:abstractNumId w:val="50"/>
  </w:num>
  <w:num w:numId="37">
    <w:abstractNumId w:val="89"/>
  </w:num>
  <w:num w:numId="38">
    <w:abstractNumId w:val="24"/>
  </w:num>
  <w:num w:numId="39">
    <w:abstractNumId w:val="100"/>
  </w:num>
  <w:num w:numId="40">
    <w:abstractNumId w:val="143"/>
  </w:num>
  <w:num w:numId="41">
    <w:abstractNumId w:val="109"/>
  </w:num>
  <w:num w:numId="42">
    <w:abstractNumId w:val="22"/>
  </w:num>
  <w:num w:numId="43">
    <w:abstractNumId w:val="108"/>
  </w:num>
  <w:num w:numId="44">
    <w:abstractNumId w:val="69"/>
  </w:num>
  <w:num w:numId="45">
    <w:abstractNumId w:val="77"/>
  </w:num>
  <w:num w:numId="46">
    <w:abstractNumId w:val="147"/>
  </w:num>
  <w:num w:numId="47">
    <w:abstractNumId w:val="134"/>
  </w:num>
  <w:num w:numId="48">
    <w:abstractNumId w:val="30"/>
  </w:num>
  <w:num w:numId="49">
    <w:abstractNumId w:val="126"/>
  </w:num>
  <w:num w:numId="50">
    <w:abstractNumId w:val="159"/>
  </w:num>
  <w:num w:numId="51">
    <w:abstractNumId w:val="59"/>
  </w:num>
  <w:num w:numId="52">
    <w:abstractNumId w:val="157"/>
  </w:num>
  <w:num w:numId="53">
    <w:abstractNumId w:val="67"/>
  </w:num>
  <w:num w:numId="54">
    <w:abstractNumId w:val="36"/>
  </w:num>
  <w:num w:numId="55">
    <w:abstractNumId w:val="51"/>
  </w:num>
  <w:num w:numId="56">
    <w:abstractNumId w:val="87"/>
  </w:num>
  <w:num w:numId="57">
    <w:abstractNumId w:val="56"/>
  </w:num>
  <w:num w:numId="58">
    <w:abstractNumId w:val="121"/>
  </w:num>
  <w:num w:numId="59">
    <w:abstractNumId w:val="38"/>
  </w:num>
  <w:num w:numId="60">
    <w:abstractNumId w:val="79"/>
  </w:num>
  <w:num w:numId="61">
    <w:abstractNumId w:val="149"/>
  </w:num>
  <w:num w:numId="62">
    <w:abstractNumId w:val="29"/>
  </w:num>
  <w:num w:numId="63">
    <w:abstractNumId w:val="142"/>
  </w:num>
  <w:num w:numId="64">
    <w:abstractNumId w:val="145"/>
  </w:num>
  <w:num w:numId="65">
    <w:abstractNumId w:val="90"/>
  </w:num>
  <w:num w:numId="66">
    <w:abstractNumId w:val="130"/>
  </w:num>
  <w:num w:numId="67">
    <w:abstractNumId w:val="151"/>
  </w:num>
  <w:num w:numId="68">
    <w:abstractNumId w:val="53"/>
  </w:num>
  <w:num w:numId="69">
    <w:abstractNumId w:val="91"/>
  </w:num>
  <w:num w:numId="70">
    <w:abstractNumId w:val="57"/>
  </w:num>
  <w:num w:numId="71">
    <w:abstractNumId w:val="33"/>
  </w:num>
  <w:num w:numId="72">
    <w:abstractNumId w:val="125"/>
  </w:num>
  <w:num w:numId="73">
    <w:abstractNumId w:val="118"/>
  </w:num>
  <w:num w:numId="74">
    <w:abstractNumId w:val="26"/>
  </w:num>
  <w:num w:numId="75">
    <w:abstractNumId w:val="150"/>
  </w:num>
  <w:num w:numId="76">
    <w:abstractNumId w:val="124"/>
  </w:num>
  <w:num w:numId="77">
    <w:abstractNumId w:val="96"/>
  </w:num>
  <w:num w:numId="78">
    <w:abstractNumId w:val="70"/>
  </w:num>
  <w:num w:numId="79">
    <w:abstractNumId w:val="43"/>
  </w:num>
  <w:num w:numId="80">
    <w:abstractNumId w:val="76"/>
  </w:num>
  <w:num w:numId="81">
    <w:abstractNumId w:val="146"/>
  </w:num>
  <w:num w:numId="82">
    <w:abstractNumId w:val="132"/>
  </w:num>
  <w:num w:numId="83">
    <w:abstractNumId w:val="19"/>
  </w:num>
  <w:num w:numId="84">
    <w:abstractNumId w:val="107"/>
  </w:num>
  <w:num w:numId="85">
    <w:abstractNumId w:val="68"/>
  </w:num>
  <w:num w:numId="86">
    <w:abstractNumId w:val="47"/>
  </w:num>
  <w:num w:numId="87">
    <w:abstractNumId w:val="123"/>
  </w:num>
  <w:num w:numId="88">
    <w:abstractNumId w:val="119"/>
  </w:num>
  <w:num w:numId="89">
    <w:abstractNumId w:val="156"/>
  </w:num>
  <w:num w:numId="90">
    <w:abstractNumId w:val="144"/>
  </w:num>
  <w:num w:numId="91">
    <w:abstractNumId w:val="13"/>
  </w:num>
  <w:num w:numId="92">
    <w:abstractNumId w:val="82"/>
  </w:num>
  <w:num w:numId="93">
    <w:abstractNumId w:val="23"/>
  </w:num>
  <w:num w:numId="94">
    <w:abstractNumId w:val="133"/>
  </w:num>
  <w:num w:numId="95">
    <w:abstractNumId w:val="20"/>
  </w:num>
  <w:num w:numId="96">
    <w:abstractNumId w:val="63"/>
  </w:num>
  <w:num w:numId="97">
    <w:abstractNumId w:val="55"/>
  </w:num>
  <w:num w:numId="98">
    <w:abstractNumId w:val="58"/>
  </w:num>
  <w:num w:numId="99">
    <w:abstractNumId w:val="139"/>
  </w:num>
  <w:num w:numId="100">
    <w:abstractNumId w:val="65"/>
  </w:num>
  <w:num w:numId="101">
    <w:abstractNumId w:val="42"/>
  </w:num>
  <w:num w:numId="102">
    <w:abstractNumId w:val="103"/>
  </w:num>
  <w:num w:numId="103">
    <w:abstractNumId w:val="86"/>
  </w:num>
  <w:num w:numId="104">
    <w:abstractNumId w:val="60"/>
  </w:num>
  <w:num w:numId="105">
    <w:abstractNumId w:val="153"/>
  </w:num>
  <w:num w:numId="106">
    <w:abstractNumId w:val="98"/>
  </w:num>
  <w:num w:numId="107">
    <w:abstractNumId w:val="120"/>
  </w:num>
  <w:num w:numId="108">
    <w:abstractNumId w:val="45"/>
  </w:num>
  <w:num w:numId="109">
    <w:abstractNumId w:val="75"/>
  </w:num>
  <w:num w:numId="110">
    <w:abstractNumId w:val="99"/>
  </w:num>
  <w:num w:numId="111">
    <w:abstractNumId w:val="73"/>
  </w:num>
  <w:num w:numId="112">
    <w:abstractNumId w:val="25"/>
  </w:num>
  <w:num w:numId="113">
    <w:abstractNumId w:val="113"/>
  </w:num>
  <w:num w:numId="114">
    <w:abstractNumId w:val="160"/>
  </w:num>
  <w:num w:numId="115">
    <w:abstractNumId w:val="61"/>
  </w:num>
  <w:num w:numId="116">
    <w:abstractNumId w:val="39"/>
  </w:num>
  <w:num w:numId="117">
    <w:abstractNumId w:val="21"/>
  </w:num>
  <w:num w:numId="118">
    <w:abstractNumId w:val="78"/>
  </w:num>
  <w:num w:numId="119">
    <w:abstractNumId w:val="37"/>
  </w:num>
  <w:num w:numId="120">
    <w:abstractNumId w:val="72"/>
  </w:num>
  <w:num w:numId="121">
    <w:abstractNumId w:val="138"/>
  </w:num>
  <w:num w:numId="122">
    <w:abstractNumId w:val="83"/>
  </w:num>
  <w:num w:numId="123">
    <w:abstractNumId w:val="31"/>
  </w:num>
  <w:num w:numId="124">
    <w:abstractNumId w:val="54"/>
  </w:num>
  <w:num w:numId="125">
    <w:abstractNumId w:val="117"/>
  </w:num>
  <w:num w:numId="126">
    <w:abstractNumId w:val="115"/>
  </w:num>
  <w:num w:numId="127">
    <w:abstractNumId w:val="93"/>
  </w:num>
  <w:num w:numId="128">
    <w:abstractNumId w:val="2"/>
  </w:num>
  <w:num w:numId="129">
    <w:abstractNumId w:val="3"/>
  </w:num>
  <w:num w:numId="130">
    <w:abstractNumId w:val="4"/>
  </w:num>
  <w:num w:numId="131">
    <w:abstractNumId w:val="5"/>
  </w:num>
  <w:num w:numId="132">
    <w:abstractNumId w:val="7"/>
  </w:num>
  <w:num w:numId="133">
    <w:abstractNumId w:val="8"/>
  </w:num>
  <w:num w:numId="134">
    <w:abstractNumId w:val="9"/>
  </w:num>
  <w:num w:numId="135">
    <w:abstractNumId w:val="10"/>
  </w:num>
  <w:num w:numId="136">
    <w:abstractNumId w:val="11"/>
  </w:num>
  <w:num w:numId="137">
    <w:abstractNumId w:val="12"/>
  </w:num>
  <w:num w:numId="138">
    <w:abstractNumId w:val="64"/>
  </w:num>
  <w:num w:numId="139">
    <w:abstractNumId w:val="154"/>
  </w:num>
  <w:num w:numId="140">
    <w:abstractNumId w:val="80"/>
  </w:num>
  <w:num w:numId="141">
    <w:abstractNumId w:val="0"/>
    <w:lvlOverride w:ilvl="0">
      <w:lvl w:ilvl="0">
        <w:start w:val="1"/>
        <w:numFmt w:val="bullet"/>
        <w:pStyle w:val="Itemize1"/>
        <w:lvlText w:val="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</w:rPr>
      </w:lvl>
    </w:lvlOverride>
  </w:num>
  <w:num w:numId="142">
    <w:abstractNumId w:val="52"/>
  </w:num>
  <w:num w:numId="143">
    <w:abstractNumId w:val="74"/>
  </w:num>
  <w:num w:numId="144">
    <w:abstractNumId w:val="110"/>
  </w:num>
  <w:num w:numId="145">
    <w:abstractNumId w:val="128"/>
  </w:num>
  <w:num w:numId="146">
    <w:abstractNumId w:val="28"/>
  </w:num>
  <w:num w:numId="147">
    <w:abstractNumId w:val="85"/>
  </w:num>
  <w:num w:numId="148">
    <w:abstractNumId w:val="34"/>
  </w:num>
  <w:num w:numId="149">
    <w:abstractNumId w:val="141"/>
  </w:num>
  <w:num w:numId="150">
    <w:abstractNumId w:val="152"/>
  </w:num>
  <w:num w:numId="151">
    <w:abstractNumId w:val="131"/>
  </w:num>
  <w:num w:numId="152">
    <w:abstractNumId w:val="92"/>
  </w:num>
  <w:num w:numId="153">
    <w:abstractNumId w:val="97"/>
  </w:num>
  <w:num w:numId="154">
    <w:abstractNumId w:val="127"/>
  </w:num>
  <w:num w:numId="155">
    <w:abstractNumId w:val="155"/>
  </w:num>
  <w:num w:numId="156">
    <w:abstractNumId w:val="112"/>
  </w:num>
  <w:num w:numId="157">
    <w:abstractNumId w:val="104"/>
  </w:num>
  <w:num w:numId="158">
    <w:abstractNumId w:val="71"/>
  </w:num>
  <w:num w:numId="159">
    <w:abstractNumId w:val="15"/>
  </w:num>
  <w:numIdMacAtCleanup w:val="15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HyphenateCaps/>
  <w:drawingGridHorizontalSpacing w:val="120"/>
  <w:displayHorizontalDrawingGridEvery w:val="2"/>
  <w:characterSpacingControl w:val="doNotCompress"/>
  <w:hdrShapeDefaults>
    <o:shapedefaults v:ext="edit" spidmax="72706"/>
  </w:hdrShapeDefaults>
  <w:footnotePr>
    <w:footnote w:id="-1"/>
    <w:footnote w:id="0"/>
  </w:footnotePr>
  <w:endnotePr>
    <w:endnote w:id="-1"/>
    <w:endnote w:id="0"/>
  </w:endnotePr>
  <w:compat/>
  <w:rsids>
    <w:rsidRoot w:val="00BC3106"/>
    <w:rsid w:val="00021812"/>
    <w:rsid w:val="00030EC6"/>
    <w:rsid w:val="00035292"/>
    <w:rsid w:val="000406F8"/>
    <w:rsid w:val="00042710"/>
    <w:rsid w:val="000571BB"/>
    <w:rsid w:val="00062634"/>
    <w:rsid w:val="00062E6A"/>
    <w:rsid w:val="00063DF3"/>
    <w:rsid w:val="00065D75"/>
    <w:rsid w:val="0007399A"/>
    <w:rsid w:val="00080A50"/>
    <w:rsid w:val="00093A08"/>
    <w:rsid w:val="00095E21"/>
    <w:rsid w:val="000A52BD"/>
    <w:rsid w:val="000B2534"/>
    <w:rsid w:val="000B6F1C"/>
    <w:rsid w:val="000F2360"/>
    <w:rsid w:val="00100DB4"/>
    <w:rsid w:val="001040A7"/>
    <w:rsid w:val="00104499"/>
    <w:rsid w:val="001063A7"/>
    <w:rsid w:val="00110B84"/>
    <w:rsid w:val="00114565"/>
    <w:rsid w:val="001241B9"/>
    <w:rsid w:val="001270D3"/>
    <w:rsid w:val="00131877"/>
    <w:rsid w:val="00131FB7"/>
    <w:rsid w:val="0013635C"/>
    <w:rsid w:val="00143C4E"/>
    <w:rsid w:val="00144B7C"/>
    <w:rsid w:val="001546D5"/>
    <w:rsid w:val="001563D1"/>
    <w:rsid w:val="001A2226"/>
    <w:rsid w:val="001A6B89"/>
    <w:rsid w:val="001B065B"/>
    <w:rsid w:val="001D222E"/>
    <w:rsid w:val="001E461A"/>
    <w:rsid w:val="001E4A70"/>
    <w:rsid w:val="001F08C9"/>
    <w:rsid w:val="001F4851"/>
    <w:rsid w:val="001F53BB"/>
    <w:rsid w:val="001F7D46"/>
    <w:rsid w:val="00202539"/>
    <w:rsid w:val="002123AC"/>
    <w:rsid w:val="00213AE8"/>
    <w:rsid w:val="00222B64"/>
    <w:rsid w:val="00225798"/>
    <w:rsid w:val="00232C34"/>
    <w:rsid w:val="0023628E"/>
    <w:rsid w:val="00240748"/>
    <w:rsid w:val="00252EF0"/>
    <w:rsid w:val="00253E5A"/>
    <w:rsid w:val="00293649"/>
    <w:rsid w:val="002B72B4"/>
    <w:rsid w:val="002C548C"/>
    <w:rsid w:val="002D2522"/>
    <w:rsid w:val="002E20BC"/>
    <w:rsid w:val="002E28DD"/>
    <w:rsid w:val="002E79F5"/>
    <w:rsid w:val="002F5B0A"/>
    <w:rsid w:val="00320C55"/>
    <w:rsid w:val="003211DC"/>
    <w:rsid w:val="0032647F"/>
    <w:rsid w:val="0032780B"/>
    <w:rsid w:val="003302A3"/>
    <w:rsid w:val="00330EC9"/>
    <w:rsid w:val="0034146C"/>
    <w:rsid w:val="0035266C"/>
    <w:rsid w:val="00354EFC"/>
    <w:rsid w:val="00372D67"/>
    <w:rsid w:val="0039352B"/>
    <w:rsid w:val="003A28FD"/>
    <w:rsid w:val="003B0CC0"/>
    <w:rsid w:val="003B2D62"/>
    <w:rsid w:val="003B4F7D"/>
    <w:rsid w:val="003C18D2"/>
    <w:rsid w:val="003C47D2"/>
    <w:rsid w:val="003D5CA4"/>
    <w:rsid w:val="003E50BC"/>
    <w:rsid w:val="004057CA"/>
    <w:rsid w:val="00410BD2"/>
    <w:rsid w:val="0041170C"/>
    <w:rsid w:val="004158D2"/>
    <w:rsid w:val="00431744"/>
    <w:rsid w:val="00437C3B"/>
    <w:rsid w:val="00444CC6"/>
    <w:rsid w:val="00447CE8"/>
    <w:rsid w:val="0045520E"/>
    <w:rsid w:val="00463BDA"/>
    <w:rsid w:val="00466236"/>
    <w:rsid w:val="004678DE"/>
    <w:rsid w:val="00495D75"/>
    <w:rsid w:val="004A0187"/>
    <w:rsid w:val="004B2370"/>
    <w:rsid w:val="004B7909"/>
    <w:rsid w:val="004C445E"/>
    <w:rsid w:val="004D21E0"/>
    <w:rsid w:val="004D23B4"/>
    <w:rsid w:val="004D27B1"/>
    <w:rsid w:val="004E6745"/>
    <w:rsid w:val="0051784F"/>
    <w:rsid w:val="005446B2"/>
    <w:rsid w:val="00547100"/>
    <w:rsid w:val="00564FB6"/>
    <w:rsid w:val="00572391"/>
    <w:rsid w:val="005838AF"/>
    <w:rsid w:val="00591126"/>
    <w:rsid w:val="00596C49"/>
    <w:rsid w:val="005B2778"/>
    <w:rsid w:val="005E709F"/>
    <w:rsid w:val="005F2516"/>
    <w:rsid w:val="005F296E"/>
    <w:rsid w:val="005F457E"/>
    <w:rsid w:val="005F5154"/>
    <w:rsid w:val="00605B1D"/>
    <w:rsid w:val="006165E0"/>
    <w:rsid w:val="0062099E"/>
    <w:rsid w:val="00623E97"/>
    <w:rsid w:val="00641FAB"/>
    <w:rsid w:val="00642DBA"/>
    <w:rsid w:val="0064374E"/>
    <w:rsid w:val="00665D71"/>
    <w:rsid w:val="00670AF5"/>
    <w:rsid w:val="00672CF2"/>
    <w:rsid w:val="00673F56"/>
    <w:rsid w:val="00681101"/>
    <w:rsid w:val="00685B16"/>
    <w:rsid w:val="00697B6E"/>
    <w:rsid w:val="00697F43"/>
    <w:rsid w:val="006A1B89"/>
    <w:rsid w:val="006C52E6"/>
    <w:rsid w:val="006C7A16"/>
    <w:rsid w:val="006D0B1C"/>
    <w:rsid w:val="00704032"/>
    <w:rsid w:val="00710696"/>
    <w:rsid w:val="007119D4"/>
    <w:rsid w:val="00716F99"/>
    <w:rsid w:val="007601F4"/>
    <w:rsid w:val="00773F46"/>
    <w:rsid w:val="007828A4"/>
    <w:rsid w:val="007A570D"/>
    <w:rsid w:val="007B3ABD"/>
    <w:rsid w:val="007B4837"/>
    <w:rsid w:val="007C1055"/>
    <w:rsid w:val="007E072B"/>
    <w:rsid w:val="007E6E3D"/>
    <w:rsid w:val="0080444D"/>
    <w:rsid w:val="00813416"/>
    <w:rsid w:val="008177B5"/>
    <w:rsid w:val="00817842"/>
    <w:rsid w:val="00823064"/>
    <w:rsid w:val="0082610B"/>
    <w:rsid w:val="00827597"/>
    <w:rsid w:val="00827635"/>
    <w:rsid w:val="00840999"/>
    <w:rsid w:val="00841AB8"/>
    <w:rsid w:val="00842C10"/>
    <w:rsid w:val="008434F2"/>
    <w:rsid w:val="008453DB"/>
    <w:rsid w:val="00846DB3"/>
    <w:rsid w:val="0085454F"/>
    <w:rsid w:val="00862AE6"/>
    <w:rsid w:val="00865D21"/>
    <w:rsid w:val="0086784C"/>
    <w:rsid w:val="00867AFD"/>
    <w:rsid w:val="00867D69"/>
    <w:rsid w:val="0087521E"/>
    <w:rsid w:val="0088618B"/>
    <w:rsid w:val="008963E0"/>
    <w:rsid w:val="008A1149"/>
    <w:rsid w:val="008B017E"/>
    <w:rsid w:val="008B07E0"/>
    <w:rsid w:val="008B0A02"/>
    <w:rsid w:val="008B41BF"/>
    <w:rsid w:val="008C2CC7"/>
    <w:rsid w:val="008D07A0"/>
    <w:rsid w:val="008D29DB"/>
    <w:rsid w:val="008F0334"/>
    <w:rsid w:val="008F16E1"/>
    <w:rsid w:val="008F2158"/>
    <w:rsid w:val="008F2AF4"/>
    <w:rsid w:val="008F6C57"/>
    <w:rsid w:val="0090004A"/>
    <w:rsid w:val="00924748"/>
    <w:rsid w:val="00930056"/>
    <w:rsid w:val="00937703"/>
    <w:rsid w:val="00960C40"/>
    <w:rsid w:val="00967DFF"/>
    <w:rsid w:val="00970045"/>
    <w:rsid w:val="00970FD5"/>
    <w:rsid w:val="009753A5"/>
    <w:rsid w:val="00976DB8"/>
    <w:rsid w:val="00983ABB"/>
    <w:rsid w:val="009A17D3"/>
    <w:rsid w:val="009A4B18"/>
    <w:rsid w:val="009A6D16"/>
    <w:rsid w:val="009A753A"/>
    <w:rsid w:val="009B6114"/>
    <w:rsid w:val="009C2ECD"/>
    <w:rsid w:val="00A105F6"/>
    <w:rsid w:val="00A11A10"/>
    <w:rsid w:val="00A30042"/>
    <w:rsid w:val="00A47FD6"/>
    <w:rsid w:val="00A63986"/>
    <w:rsid w:val="00A73F91"/>
    <w:rsid w:val="00A828CD"/>
    <w:rsid w:val="00A8418D"/>
    <w:rsid w:val="00A87212"/>
    <w:rsid w:val="00A87C50"/>
    <w:rsid w:val="00A920F6"/>
    <w:rsid w:val="00A924C9"/>
    <w:rsid w:val="00A92ACA"/>
    <w:rsid w:val="00A93052"/>
    <w:rsid w:val="00AA1241"/>
    <w:rsid w:val="00AA6DE0"/>
    <w:rsid w:val="00AD74B0"/>
    <w:rsid w:val="00B001D1"/>
    <w:rsid w:val="00B06C41"/>
    <w:rsid w:val="00B11899"/>
    <w:rsid w:val="00B11B97"/>
    <w:rsid w:val="00B12DA5"/>
    <w:rsid w:val="00B31E0B"/>
    <w:rsid w:val="00B37FE1"/>
    <w:rsid w:val="00B53D85"/>
    <w:rsid w:val="00B814FC"/>
    <w:rsid w:val="00B954AE"/>
    <w:rsid w:val="00B966A9"/>
    <w:rsid w:val="00BA12B0"/>
    <w:rsid w:val="00BC3106"/>
    <w:rsid w:val="00BD143A"/>
    <w:rsid w:val="00BD2161"/>
    <w:rsid w:val="00BD45AC"/>
    <w:rsid w:val="00BD4F32"/>
    <w:rsid w:val="00BE31E5"/>
    <w:rsid w:val="00BF78AD"/>
    <w:rsid w:val="00C00F97"/>
    <w:rsid w:val="00C064F0"/>
    <w:rsid w:val="00C20B16"/>
    <w:rsid w:val="00C21EAC"/>
    <w:rsid w:val="00C317C4"/>
    <w:rsid w:val="00C35DC4"/>
    <w:rsid w:val="00C37720"/>
    <w:rsid w:val="00C47121"/>
    <w:rsid w:val="00C53BE9"/>
    <w:rsid w:val="00C60DBB"/>
    <w:rsid w:val="00C625F7"/>
    <w:rsid w:val="00C6498F"/>
    <w:rsid w:val="00C64F36"/>
    <w:rsid w:val="00C651CD"/>
    <w:rsid w:val="00CA7807"/>
    <w:rsid w:val="00CC4F4C"/>
    <w:rsid w:val="00CC6084"/>
    <w:rsid w:val="00CC7A57"/>
    <w:rsid w:val="00CD15A9"/>
    <w:rsid w:val="00CD7425"/>
    <w:rsid w:val="00CE6CB1"/>
    <w:rsid w:val="00CF30D6"/>
    <w:rsid w:val="00D131FE"/>
    <w:rsid w:val="00D1617C"/>
    <w:rsid w:val="00D21913"/>
    <w:rsid w:val="00D25569"/>
    <w:rsid w:val="00D35D6F"/>
    <w:rsid w:val="00D373A3"/>
    <w:rsid w:val="00D51CC0"/>
    <w:rsid w:val="00D54CBA"/>
    <w:rsid w:val="00D55A95"/>
    <w:rsid w:val="00D61B7D"/>
    <w:rsid w:val="00D6543A"/>
    <w:rsid w:val="00D702E4"/>
    <w:rsid w:val="00D774BF"/>
    <w:rsid w:val="00D807ED"/>
    <w:rsid w:val="00D84544"/>
    <w:rsid w:val="00DA317C"/>
    <w:rsid w:val="00DA57DB"/>
    <w:rsid w:val="00DC457C"/>
    <w:rsid w:val="00DC579A"/>
    <w:rsid w:val="00DE4FD6"/>
    <w:rsid w:val="00DE5C3F"/>
    <w:rsid w:val="00DF0ECE"/>
    <w:rsid w:val="00DF3D5D"/>
    <w:rsid w:val="00DF43E8"/>
    <w:rsid w:val="00E03ED1"/>
    <w:rsid w:val="00E13D82"/>
    <w:rsid w:val="00E31869"/>
    <w:rsid w:val="00E320A9"/>
    <w:rsid w:val="00E33B72"/>
    <w:rsid w:val="00E41C35"/>
    <w:rsid w:val="00E503E7"/>
    <w:rsid w:val="00E6642F"/>
    <w:rsid w:val="00E722F9"/>
    <w:rsid w:val="00E80D6B"/>
    <w:rsid w:val="00E80F64"/>
    <w:rsid w:val="00E84D2E"/>
    <w:rsid w:val="00E96602"/>
    <w:rsid w:val="00EB126D"/>
    <w:rsid w:val="00EB19E6"/>
    <w:rsid w:val="00EC1F81"/>
    <w:rsid w:val="00EC52B5"/>
    <w:rsid w:val="00ED3285"/>
    <w:rsid w:val="00ED39F3"/>
    <w:rsid w:val="00EF24C0"/>
    <w:rsid w:val="00F173D4"/>
    <w:rsid w:val="00F226E4"/>
    <w:rsid w:val="00F2433E"/>
    <w:rsid w:val="00F27075"/>
    <w:rsid w:val="00F3063E"/>
    <w:rsid w:val="00F40915"/>
    <w:rsid w:val="00F42D3C"/>
    <w:rsid w:val="00F47984"/>
    <w:rsid w:val="00F534E1"/>
    <w:rsid w:val="00F56ADF"/>
    <w:rsid w:val="00F56FEB"/>
    <w:rsid w:val="00F654E7"/>
    <w:rsid w:val="00F86066"/>
    <w:rsid w:val="00FA51B3"/>
    <w:rsid w:val="00FA5DA1"/>
    <w:rsid w:val="00FA6B6B"/>
    <w:rsid w:val="00FC488A"/>
    <w:rsid w:val="00FC5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semiHidden="0" w:uiPriority="35" w:unhideWhenUsed="0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oa heading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6C4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96C49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">
    <w:name w:val="heading 2"/>
    <w:basedOn w:val="Normalny"/>
    <w:next w:val="Normalny"/>
    <w:qFormat/>
    <w:rsid w:val="00596C49"/>
    <w:pPr>
      <w:keepNext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qFormat/>
    <w:rsid w:val="00596C49"/>
    <w:pPr>
      <w:keepNext/>
      <w:spacing w:before="120" w:after="120"/>
      <w:jc w:val="center"/>
      <w:outlineLvl w:val="2"/>
    </w:pPr>
    <w:rPr>
      <w:rFonts w:ascii="Arial" w:hAnsi="Arial" w:cs="Arial"/>
      <w:b/>
      <w:sz w:val="20"/>
    </w:rPr>
  </w:style>
  <w:style w:type="paragraph" w:styleId="Nagwek4">
    <w:name w:val="heading 4"/>
    <w:basedOn w:val="Normalny"/>
    <w:next w:val="Normalny"/>
    <w:link w:val="Nagwek4Znak"/>
    <w:qFormat/>
    <w:rsid w:val="00596C49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 w:cs="Arial"/>
      <w:b/>
      <w:sz w:val="22"/>
    </w:rPr>
  </w:style>
  <w:style w:type="paragraph" w:styleId="Nagwek5">
    <w:name w:val="heading 5"/>
    <w:basedOn w:val="Normalny"/>
    <w:next w:val="Normalny"/>
    <w:link w:val="Nagwek5Znak"/>
    <w:qFormat/>
    <w:rsid w:val="00596C49"/>
    <w:pPr>
      <w:keepNext/>
      <w:numPr>
        <w:numId w:val="2"/>
      </w:numPr>
      <w:tabs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qFormat/>
    <w:rsid w:val="00596C49"/>
    <w:pPr>
      <w:keepNext/>
      <w:numPr>
        <w:numId w:val="1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qFormat/>
    <w:rsid w:val="00596C49"/>
    <w:pPr>
      <w:keepNext/>
      <w:spacing w:before="120" w:after="120"/>
      <w:outlineLvl w:val="6"/>
    </w:pPr>
    <w:rPr>
      <w:rFonts w:ascii="Arial" w:hAnsi="Arial" w:cs="Arial"/>
      <w:b/>
      <w:sz w:val="18"/>
    </w:rPr>
  </w:style>
  <w:style w:type="paragraph" w:styleId="Nagwek8">
    <w:name w:val="heading 8"/>
    <w:basedOn w:val="Normalny"/>
    <w:next w:val="Normalny"/>
    <w:link w:val="Nagwek8Znak"/>
    <w:qFormat/>
    <w:rsid w:val="00596C49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basedOn w:val="Normalny"/>
    <w:next w:val="Normalny"/>
    <w:qFormat/>
    <w:rsid w:val="00596C49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sid w:val="00596C49"/>
    <w:rPr>
      <w:rFonts w:ascii="Times New Roman" w:eastAsia="Times New Roman" w:hAnsi="Times New Roman" w:cs="Times New Roman"/>
      <w:b/>
      <w:color w:val="008080"/>
      <w:sz w:val="20"/>
      <w:szCs w:val="20"/>
      <w:lang w:eastAsia="pl-PL"/>
    </w:rPr>
  </w:style>
  <w:style w:type="character" w:customStyle="1" w:styleId="Heading2Char">
    <w:name w:val="Heading 2 Char"/>
    <w:basedOn w:val="Domylnaczcionkaakapitu"/>
    <w:rsid w:val="00596C49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Heading3Char">
    <w:name w:val="Heading 3 Char"/>
    <w:basedOn w:val="Domylnaczcionkaakapitu"/>
    <w:rsid w:val="00596C49"/>
    <w:rPr>
      <w:rFonts w:ascii="Arial" w:hAnsi="Arial" w:cs="Arial"/>
      <w:b/>
      <w:sz w:val="24"/>
      <w:szCs w:val="24"/>
      <w:lang w:eastAsia="pl-PL"/>
    </w:rPr>
  </w:style>
  <w:style w:type="character" w:customStyle="1" w:styleId="Heading4Char">
    <w:name w:val="Heading 4 Char"/>
    <w:basedOn w:val="Domylnaczcionkaakapitu"/>
    <w:rsid w:val="00596C49"/>
    <w:rPr>
      <w:rFonts w:ascii="Arial" w:hAnsi="Arial" w:cs="Arial"/>
      <w:b/>
      <w:sz w:val="24"/>
      <w:szCs w:val="24"/>
      <w:shd w:val="pct5" w:color="auto" w:fill="FFFFFF"/>
      <w:lang w:eastAsia="pl-PL"/>
    </w:rPr>
  </w:style>
  <w:style w:type="character" w:customStyle="1" w:styleId="Heading5Char">
    <w:name w:val="Heading 5 Char"/>
    <w:basedOn w:val="Domylnaczcionkaakapitu"/>
    <w:rsid w:val="00596C49"/>
    <w:rPr>
      <w:rFonts w:ascii="Times New Roman" w:eastAsia="Times New Roman" w:hAnsi="Times New Roman" w:cs="Times New Roman"/>
      <w:b/>
      <w:sz w:val="22"/>
    </w:rPr>
  </w:style>
  <w:style w:type="character" w:customStyle="1" w:styleId="Heading6Char">
    <w:name w:val="Heading 6 Char"/>
    <w:basedOn w:val="Domylnaczcionkaakapitu"/>
    <w:rsid w:val="00596C49"/>
    <w:rPr>
      <w:rFonts w:ascii="Times New Roman" w:eastAsia="Times New Roman" w:hAnsi="Times New Roman" w:cs="Times New Roman"/>
      <w:b/>
      <w:sz w:val="22"/>
    </w:rPr>
  </w:style>
  <w:style w:type="character" w:customStyle="1" w:styleId="Heading7Char">
    <w:name w:val="Heading 7 Char"/>
    <w:basedOn w:val="Domylnaczcionkaakapitu"/>
    <w:rsid w:val="00596C49"/>
    <w:rPr>
      <w:rFonts w:ascii="Arial" w:hAnsi="Arial" w:cs="Arial"/>
      <w:b/>
      <w:sz w:val="24"/>
      <w:szCs w:val="24"/>
      <w:lang w:eastAsia="pl-PL"/>
    </w:rPr>
  </w:style>
  <w:style w:type="character" w:customStyle="1" w:styleId="Heading8Char">
    <w:name w:val="Heading 8 Char"/>
    <w:basedOn w:val="Domylnaczcionkaakapitu"/>
    <w:rsid w:val="00596C49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customStyle="1" w:styleId="Heading9Char">
    <w:name w:val="Heading 9 Char"/>
    <w:basedOn w:val="Domylnaczcionkaakapitu"/>
    <w:rsid w:val="00596C49"/>
    <w:rPr>
      <w:rFonts w:ascii="Times New Roman" w:eastAsia="Times New Roman" w:hAnsi="Times New Roman" w:cs="Times New Roman"/>
      <w:b/>
      <w:i/>
      <w:sz w:val="20"/>
      <w:szCs w:val="20"/>
      <w:lang w:val="en-US" w:eastAsia="pl-PL"/>
    </w:rPr>
  </w:style>
  <w:style w:type="paragraph" w:styleId="Stopka">
    <w:name w:val="footer"/>
    <w:basedOn w:val="Normalny"/>
    <w:link w:val="StopkaZnak"/>
    <w:rsid w:val="00596C4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omylnaczcionkaakapitu"/>
    <w:rsid w:val="00596C4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rsid w:val="00596C49"/>
    <w:rPr>
      <w:rFonts w:ascii="Arial" w:hAnsi="Arial" w:cs="Arial"/>
      <w:color w:val="000000"/>
      <w:sz w:val="20"/>
    </w:rPr>
  </w:style>
  <w:style w:type="character" w:customStyle="1" w:styleId="BodyText3Char">
    <w:name w:val="Body Text 3 Char"/>
    <w:basedOn w:val="Domylnaczcionkaakapitu"/>
    <w:rsid w:val="00596C49"/>
    <w:rPr>
      <w:rFonts w:ascii="Arial" w:hAnsi="Arial" w:cs="Arial"/>
      <w:color w:val="000000"/>
      <w:sz w:val="24"/>
      <w:szCs w:val="24"/>
      <w:lang w:eastAsia="pl-PL"/>
    </w:rPr>
  </w:style>
  <w:style w:type="paragraph" w:customStyle="1" w:styleId="Tekstdymka1">
    <w:name w:val="Tekst dymka1"/>
    <w:basedOn w:val="Normalny"/>
    <w:rsid w:val="00596C49"/>
    <w:pPr>
      <w:suppressAutoHyphens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omylnaczcionkaakapitu"/>
    <w:rsid w:val="00596C49"/>
    <w:rPr>
      <w:rFonts w:ascii="Tahoma" w:hAnsi="Tahoma" w:cs="Tahoma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596C49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HeaderChar">
    <w:name w:val="Header Char"/>
    <w:basedOn w:val="Domylnaczcionkaakapitu"/>
    <w:rsid w:val="00596C49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podstawowywcity">
    <w:name w:val="Body Text Indent"/>
    <w:basedOn w:val="Normalny"/>
    <w:semiHidden/>
    <w:rsid w:val="00596C49"/>
    <w:pPr>
      <w:tabs>
        <w:tab w:val="left" w:pos="720"/>
      </w:tabs>
    </w:pPr>
    <w:rPr>
      <w:b/>
      <w:sz w:val="22"/>
      <w:szCs w:val="20"/>
    </w:rPr>
  </w:style>
  <w:style w:type="character" w:customStyle="1" w:styleId="BodyText2Char">
    <w:name w:val="Body Text 2 Char"/>
    <w:basedOn w:val="Domylnaczcionkaakapitu"/>
    <w:rsid w:val="00596C49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podstawowywcity3">
    <w:name w:val="Body Text Indent 3"/>
    <w:basedOn w:val="Normalny"/>
    <w:semiHidden/>
    <w:rsid w:val="00596C49"/>
    <w:pPr>
      <w:tabs>
        <w:tab w:val="left" w:pos="360"/>
      </w:tabs>
      <w:ind w:left="360" w:hanging="360"/>
    </w:pPr>
    <w:rPr>
      <w:szCs w:val="20"/>
    </w:rPr>
  </w:style>
  <w:style w:type="character" w:customStyle="1" w:styleId="BodyTextIndent3Char">
    <w:name w:val="Body Text Indent 3 Char"/>
    <w:basedOn w:val="Domylnaczcionkaakapitu"/>
    <w:rsid w:val="00596C4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semiHidden/>
    <w:rsid w:val="00596C49"/>
    <w:rPr>
      <w:sz w:val="22"/>
      <w:szCs w:val="20"/>
    </w:rPr>
  </w:style>
  <w:style w:type="character" w:customStyle="1" w:styleId="BodyTextChar">
    <w:name w:val="Body Text Char"/>
    <w:aliases w:val="(F2) Char"/>
    <w:basedOn w:val="Domylnaczcionkaakapitu"/>
    <w:rsid w:val="00596C4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596C49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596C49"/>
    <w:pPr>
      <w:suppressAutoHyphens/>
      <w:spacing w:before="60" w:after="60"/>
      <w:ind w:left="1281" w:hanging="272"/>
      <w:jc w:val="both"/>
    </w:pPr>
    <w:rPr>
      <w:sz w:val="24"/>
    </w:rPr>
  </w:style>
  <w:style w:type="paragraph" w:customStyle="1" w:styleId="pkt1">
    <w:name w:val="pkt1"/>
    <w:basedOn w:val="pkt"/>
    <w:rsid w:val="00596C49"/>
    <w:pPr>
      <w:ind w:left="850" w:hanging="425"/>
    </w:pPr>
  </w:style>
  <w:style w:type="paragraph" w:customStyle="1" w:styleId="ust">
    <w:name w:val="ust"/>
    <w:rsid w:val="00596C49"/>
    <w:pPr>
      <w:suppressAutoHyphens/>
      <w:spacing w:before="60" w:after="60"/>
      <w:ind w:left="426" w:hanging="284"/>
      <w:jc w:val="both"/>
    </w:pPr>
    <w:rPr>
      <w:sz w:val="24"/>
    </w:rPr>
  </w:style>
  <w:style w:type="character" w:styleId="Hipercze">
    <w:name w:val="Hyperlink"/>
    <w:basedOn w:val="Domylnaczcionkaakapitu"/>
    <w:semiHidden/>
    <w:rsid w:val="00596C49"/>
    <w:rPr>
      <w:rFonts w:ascii="Times New Roman" w:hAnsi="Times New Roman" w:cs="Times New Roman"/>
      <w:color w:val="0000FF"/>
      <w:u w:val="single"/>
    </w:rPr>
  </w:style>
  <w:style w:type="character" w:styleId="UyteHipercze">
    <w:name w:val="FollowedHyperlink"/>
    <w:basedOn w:val="Domylnaczcionkaakapitu"/>
    <w:semiHidden/>
    <w:rsid w:val="00596C49"/>
    <w:rPr>
      <w:rFonts w:ascii="Times New Roman" w:hAnsi="Times New Roman" w:cs="Times New Roman"/>
      <w:color w:val="800080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596C49"/>
    <w:pPr>
      <w:suppressAutoHyphens/>
    </w:pPr>
    <w:rPr>
      <w:sz w:val="20"/>
      <w:szCs w:val="20"/>
    </w:rPr>
  </w:style>
  <w:style w:type="character" w:customStyle="1" w:styleId="FootnoteTextChar">
    <w:name w:val="Footnote Text Char"/>
    <w:basedOn w:val="Domylnaczcionkaakapitu"/>
    <w:rsid w:val="00596C49"/>
    <w:rPr>
      <w:rFonts w:ascii="Times New Roman" w:eastAsia="Times New Roman" w:hAnsi="Times New Roman" w:cs="Times New Roman"/>
      <w:sz w:val="20"/>
      <w:szCs w:val="20"/>
    </w:rPr>
  </w:style>
  <w:style w:type="paragraph" w:styleId="Tekstpodstawowywcity2">
    <w:name w:val="Body Text Indent 2"/>
    <w:basedOn w:val="Normalny"/>
    <w:semiHidden/>
    <w:rsid w:val="00596C49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BodyTextIndent2Char">
    <w:name w:val="Body Text Indent 2 Char"/>
    <w:basedOn w:val="Domylnaczcionkaakapitu"/>
    <w:rsid w:val="00596C49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blokowy">
    <w:name w:val="Block Text"/>
    <w:basedOn w:val="Normalny"/>
    <w:rsid w:val="00596C49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596C49"/>
    <w:rPr>
      <w:sz w:val="18"/>
    </w:rPr>
  </w:style>
  <w:style w:type="paragraph" w:customStyle="1" w:styleId="St4-punkt">
    <w:name w:val="St4-punkt"/>
    <w:basedOn w:val="Normalny"/>
    <w:rsid w:val="00596C49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596C49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596C49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596C49"/>
    <w:rPr>
      <w:rFonts w:ascii="Wingdings" w:hAnsi="Wingdings"/>
    </w:rPr>
  </w:style>
  <w:style w:type="paragraph" w:customStyle="1" w:styleId="tekst">
    <w:name w:val="tekst"/>
    <w:basedOn w:val="Normalny"/>
    <w:rsid w:val="00596C49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596C49"/>
    <w:rPr>
      <w:b/>
    </w:rPr>
  </w:style>
  <w:style w:type="character" w:customStyle="1" w:styleId="WW-Domylnaczcionkaakapitu">
    <w:name w:val="WW-Domyślna czcionka akapitu"/>
    <w:rsid w:val="00596C49"/>
  </w:style>
  <w:style w:type="paragraph" w:customStyle="1" w:styleId="TableHeading">
    <w:name w:val="Table Heading"/>
    <w:basedOn w:val="Normalny"/>
    <w:rsid w:val="00596C49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596C49"/>
    <w:rPr>
      <w:b/>
    </w:rPr>
  </w:style>
  <w:style w:type="character" w:customStyle="1" w:styleId="FootnoteCharacters">
    <w:name w:val="Footnote Characters"/>
    <w:basedOn w:val="WW-Domylnaczcionkaakapitu"/>
    <w:rsid w:val="00596C49"/>
    <w:rPr>
      <w:rFonts w:ascii="Times New Roman" w:hAnsi="Times New Roman" w:cs="Times New Roman"/>
      <w:vertAlign w:val="superscript"/>
    </w:rPr>
  </w:style>
  <w:style w:type="paragraph" w:customStyle="1" w:styleId="Heading">
    <w:name w:val="Heading"/>
    <w:basedOn w:val="Normalny"/>
    <w:next w:val="Tekstpodstawowy"/>
    <w:rsid w:val="00596C49"/>
    <w:pPr>
      <w:keepNext/>
      <w:suppressAutoHyphens/>
      <w:spacing w:before="240" w:after="120"/>
    </w:pPr>
    <w:rPr>
      <w:rFonts w:ascii="Arial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596C49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596C49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596C49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596C4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</w:rPr>
  </w:style>
  <w:style w:type="paragraph" w:customStyle="1" w:styleId="xl24">
    <w:name w:val="xl24"/>
    <w:basedOn w:val="Normalny"/>
    <w:rsid w:val="00596C4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 w:cs="Arial"/>
      <w:szCs w:val="20"/>
    </w:rPr>
  </w:style>
  <w:style w:type="paragraph" w:customStyle="1" w:styleId="xl26">
    <w:name w:val="xl26"/>
    <w:basedOn w:val="Normalny"/>
    <w:rsid w:val="00596C4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 w:cs="Arial"/>
      <w:szCs w:val="20"/>
    </w:rPr>
  </w:style>
  <w:style w:type="paragraph" w:customStyle="1" w:styleId="xl27">
    <w:name w:val="xl27"/>
    <w:basedOn w:val="Normalny"/>
    <w:rsid w:val="00596C4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596C4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 w:cs="Arial"/>
      <w:szCs w:val="20"/>
    </w:rPr>
  </w:style>
  <w:style w:type="paragraph" w:customStyle="1" w:styleId="xl29">
    <w:name w:val="xl29"/>
    <w:basedOn w:val="Normalny"/>
    <w:rsid w:val="00596C4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 w:cs="Arial"/>
      <w:color w:val="0000FF"/>
      <w:szCs w:val="20"/>
    </w:rPr>
  </w:style>
  <w:style w:type="paragraph" w:customStyle="1" w:styleId="xl30">
    <w:name w:val="xl30"/>
    <w:basedOn w:val="Normalny"/>
    <w:rsid w:val="00596C4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 w:cs="Arial"/>
      <w:color w:val="0000FF"/>
      <w:szCs w:val="20"/>
    </w:rPr>
  </w:style>
  <w:style w:type="paragraph" w:customStyle="1" w:styleId="xl31">
    <w:name w:val="xl31"/>
    <w:basedOn w:val="Normalny"/>
    <w:rsid w:val="00596C4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596C49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 w:cs="Arial"/>
      <w:szCs w:val="20"/>
    </w:rPr>
  </w:style>
  <w:style w:type="paragraph" w:customStyle="1" w:styleId="xl33">
    <w:name w:val="xl33"/>
    <w:basedOn w:val="Normalny"/>
    <w:rsid w:val="00596C4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 w:cs="Arial"/>
      <w:szCs w:val="20"/>
    </w:rPr>
  </w:style>
  <w:style w:type="paragraph" w:customStyle="1" w:styleId="xl34">
    <w:name w:val="xl34"/>
    <w:basedOn w:val="Normalny"/>
    <w:rsid w:val="00596C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 w:cs="Arial"/>
      <w:szCs w:val="20"/>
    </w:rPr>
  </w:style>
  <w:style w:type="paragraph" w:customStyle="1" w:styleId="xl35">
    <w:name w:val="xl35"/>
    <w:basedOn w:val="Normalny"/>
    <w:rsid w:val="00596C4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 w:cs="Arial"/>
      <w:szCs w:val="20"/>
    </w:rPr>
  </w:style>
  <w:style w:type="paragraph" w:customStyle="1" w:styleId="tyt">
    <w:name w:val="tyt"/>
    <w:basedOn w:val="Normalny"/>
    <w:rsid w:val="00596C49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596C49"/>
    <w:pPr>
      <w:spacing w:before="100" w:after="100"/>
      <w:ind w:left="360" w:right="360"/>
    </w:pPr>
    <w:rPr>
      <w:szCs w:val="20"/>
    </w:rPr>
  </w:style>
  <w:style w:type="paragraph" w:customStyle="1" w:styleId="Tekstpodstawowywcity1">
    <w:name w:val="Tekst podstawowy wcięty1"/>
    <w:basedOn w:val="Normalny"/>
    <w:rsid w:val="00596C49"/>
    <w:pPr>
      <w:ind w:left="426" w:hanging="426"/>
      <w:jc w:val="both"/>
    </w:pPr>
    <w:rPr>
      <w:rFonts w:ascii="Arial" w:hAnsi="Arial" w:cs="Arial"/>
      <w:sz w:val="22"/>
    </w:rPr>
  </w:style>
  <w:style w:type="character" w:customStyle="1" w:styleId="BodyTextIndentChar">
    <w:name w:val="Body Text Indent Char"/>
    <w:basedOn w:val="Domylnaczcionkaakapitu"/>
    <w:rsid w:val="00596C49"/>
    <w:rPr>
      <w:rFonts w:ascii="Arial" w:hAnsi="Arial" w:cs="Arial"/>
      <w:sz w:val="24"/>
      <w:szCs w:val="24"/>
      <w:lang w:eastAsia="pl-PL"/>
    </w:rPr>
  </w:style>
  <w:style w:type="paragraph" w:styleId="Tytu">
    <w:name w:val="Title"/>
    <w:basedOn w:val="Normalny"/>
    <w:qFormat/>
    <w:rsid w:val="00596C49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itleChar">
    <w:name w:val="Title Char"/>
    <w:basedOn w:val="Domylnaczcionkaakapitu"/>
    <w:rsid w:val="00596C49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paragraph" w:customStyle="1" w:styleId="xl65">
    <w:name w:val="xl65"/>
    <w:basedOn w:val="Normalny"/>
    <w:rsid w:val="00596C49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596C49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Normalny"/>
    <w:rsid w:val="00596C49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8">
    <w:name w:val="xl68"/>
    <w:basedOn w:val="Normalny"/>
    <w:rsid w:val="00596C49"/>
    <w:pP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69">
    <w:name w:val="xl69"/>
    <w:basedOn w:val="Normalny"/>
    <w:rsid w:val="00596C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0">
    <w:name w:val="xl70"/>
    <w:basedOn w:val="Normalny"/>
    <w:rsid w:val="00596C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1">
    <w:name w:val="xl71"/>
    <w:basedOn w:val="Normalny"/>
    <w:rsid w:val="00596C4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72">
    <w:name w:val="xl72"/>
    <w:basedOn w:val="Normalny"/>
    <w:rsid w:val="00596C4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596C4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596C4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596C4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596C49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596C49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596C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596C4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0">
    <w:name w:val="xl80"/>
    <w:basedOn w:val="Normalny"/>
    <w:rsid w:val="00596C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1">
    <w:name w:val="xl81"/>
    <w:basedOn w:val="Normalny"/>
    <w:rsid w:val="00596C4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596C49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596C4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596C4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5">
    <w:name w:val="xl85"/>
    <w:basedOn w:val="Normalny"/>
    <w:rsid w:val="00596C4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6">
    <w:name w:val="xl86"/>
    <w:basedOn w:val="Normalny"/>
    <w:rsid w:val="00596C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styleId="Tekstkomentarza">
    <w:name w:val="annotation text"/>
    <w:basedOn w:val="Normalny"/>
    <w:link w:val="TekstkomentarzaZnak"/>
    <w:semiHidden/>
    <w:rsid w:val="00596C49"/>
    <w:pPr>
      <w:autoSpaceDE w:val="0"/>
      <w:autoSpaceDN w:val="0"/>
    </w:pPr>
    <w:rPr>
      <w:sz w:val="20"/>
      <w:szCs w:val="20"/>
    </w:rPr>
  </w:style>
  <w:style w:type="character" w:customStyle="1" w:styleId="CommentTextChar">
    <w:name w:val="Comment Text Char"/>
    <w:basedOn w:val="Domylnaczcionkaakapitu"/>
    <w:rsid w:val="00596C4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596C49"/>
    <w:rPr>
      <w:rFonts w:ascii="Times New Roman" w:hAnsi="Times New Roman" w:cs="Times New Roman"/>
    </w:rPr>
  </w:style>
  <w:style w:type="character" w:styleId="Odwoaniedokomentarza">
    <w:name w:val="annotation reference"/>
    <w:basedOn w:val="Domylnaczcionkaakapitu"/>
    <w:semiHidden/>
    <w:rsid w:val="00596C49"/>
    <w:rPr>
      <w:rFonts w:ascii="Times New Roman" w:hAnsi="Times New Roman" w:cs="Times New Roman"/>
      <w:sz w:val="16"/>
      <w:szCs w:val="16"/>
    </w:rPr>
  </w:style>
  <w:style w:type="paragraph" w:customStyle="1" w:styleId="ZnakZnak1">
    <w:name w:val="Znak Znak1"/>
    <w:basedOn w:val="Normalny"/>
    <w:rsid w:val="00596C49"/>
    <w:rPr>
      <w:rFonts w:ascii="Arial" w:hAnsi="Arial" w:cs="Arial"/>
    </w:rPr>
  </w:style>
  <w:style w:type="paragraph" w:customStyle="1" w:styleId="Tematkomentarza1">
    <w:name w:val="Temat komentarza1"/>
    <w:basedOn w:val="Tekstkomentarza"/>
    <w:next w:val="Tekstkomentarza"/>
    <w:rsid w:val="00596C49"/>
    <w:pPr>
      <w:autoSpaceDE/>
      <w:autoSpaceDN/>
    </w:pPr>
    <w:rPr>
      <w:b/>
      <w:bCs/>
    </w:rPr>
  </w:style>
  <w:style w:type="character" w:customStyle="1" w:styleId="CommentSubjectChar">
    <w:name w:val="Comment Subject Char"/>
    <w:basedOn w:val="CommentTextChar"/>
    <w:rsid w:val="00596C49"/>
    <w:rPr>
      <w:b/>
      <w:bCs/>
    </w:rPr>
  </w:style>
  <w:style w:type="character" w:styleId="Odwoanieprzypisudolnego">
    <w:name w:val="footnote reference"/>
    <w:basedOn w:val="Domylnaczcionkaakapitu"/>
    <w:semiHidden/>
    <w:rsid w:val="00596C49"/>
    <w:rPr>
      <w:rFonts w:ascii="Times New Roman" w:hAnsi="Times New Roman" w:cs="Times New Roman"/>
      <w:vertAlign w:val="superscript"/>
    </w:rPr>
  </w:style>
  <w:style w:type="paragraph" w:customStyle="1" w:styleId="Standardowy0">
    <w:name w:val="Standardowy.+"/>
    <w:rsid w:val="00596C49"/>
    <w:pPr>
      <w:suppressAutoHyphens/>
      <w:autoSpaceDE w:val="0"/>
    </w:pPr>
    <w:rPr>
      <w:rFonts w:ascii="Arial" w:hAnsi="Arial" w:cs="Arial"/>
    </w:rPr>
  </w:style>
  <w:style w:type="character" w:styleId="Pogrubienie">
    <w:name w:val="Strong"/>
    <w:basedOn w:val="Domylnaczcionkaakapitu"/>
    <w:qFormat/>
    <w:rsid w:val="00596C49"/>
    <w:rPr>
      <w:rFonts w:ascii="Times New Roman" w:hAnsi="Times New Roman" w:cs="Times New Roman"/>
      <w:b/>
      <w:bCs/>
    </w:rPr>
  </w:style>
  <w:style w:type="paragraph" w:styleId="Tekstprzypisukocowego">
    <w:name w:val="endnote text"/>
    <w:basedOn w:val="Normalny"/>
    <w:semiHidden/>
    <w:rsid w:val="00596C49"/>
    <w:rPr>
      <w:sz w:val="20"/>
      <w:szCs w:val="20"/>
    </w:rPr>
  </w:style>
  <w:style w:type="character" w:customStyle="1" w:styleId="EndnoteTextChar">
    <w:name w:val="Endnote Text Char"/>
    <w:basedOn w:val="Domylnaczcionkaakapitu"/>
    <w:rsid w:val="00596C4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596C49"/>
    <w:rPr>
      <w:rFonts w:ascii="Times New Roman" w:hAnsi="Times New Roman" w:cs="Times New Roman"/>
      <w:vertAlign w:val="superscript"/>
    </w:rPr>
  </w:style>
  <w:style w:type="paragraph" w:customStyle="1" w:styleId="Poprawka1">
    <w:name w:val="Poprawka1"/>
    <w:hidden/>
    <w:rsid w:val="00596C49"/>
    <w:rPr>
      <w:sz w:val="24"/>
      <w:szCs w:val="24"/>
    </w:rPr>
  </w:style>
  <w:style w:type="paragraph" w:customStyle="1" w:styleId="Akapitzlist1">
    <w:name w:val="Akapit z listą1"/>
    <w:basedOn w:val="Normalny"/>
    <w:rsid w:val="00596C49"/>
    <w:pPr>
      <w:ind w:left="708"/>
    </w:pPr>
  </w:style>
  <w:style w:type="paragraph" w:customStyle="1" w:styleId="NormalnyWeb1">
    <w:name w:val="Normalny (Web)1"/>
    <w:basedOn w:val="Normalny"/>
    <w:rsid w:val="00596C49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596C49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rsid w:val="00596C49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qFormat/>
    <w:rsid w:val="00596C49"/>
    <w:rPr>
      <w:rFonts w:ascii="Times New Roman" w:hAnsi="Times New Roman" w:cs="Times New Roman"/>
      <w:i/>
      <w:iCs/>
    </w:rPr>
  </w:style>
  <w:style w:type="paragraph" w:customStyle="1" w:styleId="Standard">
    <w:name w:val="Standard"/>
    <w:rsid w:val="00596C49"/>
    <w:pPr>
      <w:widowControl w:val="0"/>
      <w:suppressAutoHyphens/>
      <w:autoSpaceDE w:val="0"/>
    </w:pPr>
    <w:rPr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rsid w:val="00596C49"/>
    <w:rPr>
      <w:rFonts w:ascii="Times New Roman" w:eastAsia="Times New Roman" w:hAnsi="Times New Roman" w:cs="Times New Roman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596C49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596C49"/>
    <w:pPr>
      <w:suppressAutoHyphens/>
      <w:spacing w:line="360" w:lineRule="auto"/>
      <w:ind w:left="567" w:hanging="567"/>
      <w:jc w:val="both"/>
    </w:pPr>
    <w:rPr>
      <w:rFonts w:ascii="Tahoma" w:hAnsi="Tahoma" w:cs="Tahoma"/>
      <w:lang w:eastAsia="ar-SA"/>
    </w:rPr>
  </w:style>
  <w:style w:type="paragraph" w:customStyle="1" w:styleId="punkt2">
    <w:name w:val="punkt2"/>
    <w:basedOn w:val="pkt"/>
    <w:rsid w:val="00596C49"/>
    <w:pPr>
      <w:spacing w:before="0" w:after="0" w:line="360" w:lineRule="auto"/>
      <w:ind w:left="1078" w:hanging="284"/>
    </w:pPr>
    <w:rPr>
      <w:rFonts w:ascii="Tahoma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596C49"/>
    <w:rPr>
      <w:rFonts w:ascii="Times New Roman" w:hAnsi="Times New Roman" w:cs="Times New Roman"/>
    </w:rPr>
  </w:style>
  <w:style w:type="character" w:customStyle="1" w:styleId="apple-style-span">
    <w:name w:val="apple-style-span"/>
    <w:basedOn w:val="Domylnaczcionkaakapitu"/>
    <w:rsid w:val="00596C49"/>
    <w:rPr>
      <w:rFonts w:ascii="Times New Roman" w:hAnsi="Times New Roman" w:cs="Times New Roman"/>
    </w:rPr>
  </w:style>
  <w:style w:type="paragraph" w:customStyle="1" w:styleId="Default">
    <w:name w:val="Default"/>
    <w:rsid w:val="00596C4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ekstpodstawowy21">
    <w:name w:val="Tekst podstawowy 21"/>
    <w:basedOn w:val="Normalny"/>
    <w:rsid w:val="00596C49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paragraph" w:styleId="Lista">
    <w:name w:val="List"/>
    <w:basedOn w:val="Tekstpodstawowy"/>
    <w:semiHidden/>
    <w:rsid w:val="00596C49"/>
    <w:pPr>
      <w:spacing w:after="220" w:line="220" w:lineRule="atLeast"/>
      <w:ind w:left="360" w:hanging="360"/>
      <w:jc w:val="both"/>
    </w:pPr>
    <w:rPr>
      <w:rFonts w:ascii="Arial" w:hAnsi="Arial" w:cs="Arial"/>
      <w:spacing w:val="-5"/>
      <w:sz w:val="20"/>
    </w:rPr>
  </w:style>
  <w:style w:type="paragraph" w:customStyle="1" w:styleId="Standardowywlewo">
    <w:name w:val="Standardowy w lewo"/>
    <w:basedOn w:val="Normalny"/>
    <w:rsid w:val="00596C49"/>
    <w:pPr>
      <w:jc w:val="both"/>
    </w:pPr>
    <w:rPr>
      <w:sz w:val="20"/>
      <w:szCs w:val="20"/>
    </w:rPr>
  </w:style>
  <w:style w:type="character" w:customStyle="1" w:styleId="ver8b1">
    <w:name w:val="ver8b1"/>
    <w:basedOn w:val="Domylnaczcionkaakapitu"/>
    <w:rsid w:val="00596C49"/>
    <w:rPr>
      <w:rFonts w:ascii="Verdana" w:hAnsi="Verdana" w:cs="Times New Roman"/>
      <w:b/>
      <w:bCs/>
      <w:sz w:val="16"/>
      <w:szCs w:val="16"/>
      <w:u w:val="none"/>
      <w:effect w:val="none"/>
    </w:rPr>
  </w:style>
  <w:style w:type="character" w:customStyle="1" w:styleId="tah8b1">
    <w:name w:val="tah8b1"/>
    <w:basedOn w:val="Domylnaczcionkaakapitu"/>
    <w:rsid w:val="00596C49"/>
    <w:rPr>
      <w:rFonts w:ascii="Tahoma" w:hAnsi="Tahoma" w:cs="Tahoma"/>
      <w:b/>
      <w:bCs/>
      <w:sz w:val="16"/>
      <w:szCs w:val="16"/>
      <w:u w:val="none"/>
      <w:effect w:val="none"/>
    </w:rPr>
  </w:style>
  <w:style w:type="character" w:customStyle="1" w:styleId="productname1">
    <w:name w:val="product_name1"/>
    <w:basedOn w:val="Domylnaczcionkaakapitu"/>
    <w:rsid w:val="00596C49"/>
    <w:rPr>
      <w:rFonts w:ascii="Verdana" w:hAnsi="Verdana" w:cs="Times New Roman"/>
      <w:b/>
      <w:bCs/>
      <w:color w:val="A90000"/>
      <w:sz w:val="13"/>
      <w:szCs w:val="13"/>
    </w:rPr>
  </w:style>
  <w:style w:type="character" w:customStyle="1" w:styleId="txt101">
    <w:name w:val="txt101"/>
    <w:basedOn w:val="Domylnaczcionkaakapitu"/>
    <w:rsid w:val="00596C49"/>
    <w:rPr>
      <w:rFonts w:ascii="Arial" w:hAnsi="Arial" w:cs="Arial"/>
      <w:spacing w:val="112"/>
      <w:sz w:val="10"/>
      <w:szCs w:val="10"/>
    </w:rPr>
  </w:style>
  <w:style w:type="paragraph" w:styleId="Legenda">
    <w:name w:val="caption"/>
    <w:basedOn w:val="Normalny"/>
    <w:next w:val="Normalny"/>
    <w:qFormat/>
    <w:rsid w:val="00596C49"/>
    <w:pPr>
      <w:ind w:left="142"/>
    </w:pPr>
    <w:rPr>
      <w:rFonts w:ascii="Arial" w:hAnsi="Arial" w:cs="Arial"/>
      <w:b/>
      <w:sz w:val="20"/>
      <w:szCs w:val="20"/>
    </w:rPr>
  </w:style>
  <w:style w:type="paragraph" w:customStyle="1" w:styleId="nazwa">
    <w:name w:val="nazwa"/>
    <w:basedOn w:val="Normalny"/>
    <w:rsid w:val="00596C49"/>
    <w:pPr>
      <w:shd w:val="clear" w:color="auto" w:fill="FFFFFF"/>
      <w:spacing w:before="100" w:beforeAutospacing="1" w:after="100" w:afterAutospacing="1"/>
    </w:pPr>
    <w:rPr>
      <w:rFonts w:ascii="Verdana" w:hAnsi="Verdana"/>
      <w:b/>
      <w:bCs/>
      <w:color w:val="000000"/>
    </w:rPr>
  </w:style>
  <w:style w:type="character" w:customStyle="1" w:styleId="fn">
    <w:name w:val="fn"/>
    <w:basedOn w:val="Domylnaczcionkaakapitu"/>
    <w:rsid w:val="00596C49"/>
    <w:rPr>
      <w:rFonts w:ascii="Times New Roman" w:hAnsi="Times New Roman" w:cs="Times New Roman"/>
    </w:rPr>
  </w:style>
  <w:style w:type="paragraph" w:customStyle="1" w:styleId="textnormal">
    <w:name w:val="text_normal"/>
    <w:basedOn w:val="Normalny"/>
    <w:rsid w:val="00596C49"/>
    <w:pPr>
      <w:spacing w:before="42" w:after="42"/>
      <w:ind w:left="141" w:right="71"/>
    </w:pPr>
    <w:rPr>
      <w:rFonts w:ascii="Arial" w:hAnsi="Arial" w:cs="Arial"/>
      <w:sz w:val="17"/>
      <w:szCs w:val="17"/>
    </w:rPr>
  </w:style>
  <w:style w:type="character" w:customStyle="1" w:styleId="st1">
    <w:name w:val="st1"/>
    <w:basedOn w:val="Domylnaczcionkaakapitu"/>
    <w:rsid w:val="00596C49"/>
    <w:rPr>
      <w:rFonts w:ascii="Times New Roman" w:hAnsi="Times New Roman" w:cs="Times New Roman"/>
    </w:rPr>
  </w:style>
  <w:style w:type="paragraph" w:customStyle="1" w:styleId="Nagwek-bazowy">
    <w:name w:val="Nagłówek - bazowy"/>
    <w:basedOn w:val="Normalny"/>
    <w:next w:val="Tekstpodstawowy"/>
    <w:rsid w:val="00596C49"/>
    <w:pPr>
      <w:keepNext/>
      <w:keepLines/>
      <w:spacing w:line="220" w:lineRule="atLeast"/>
      <w:jc w:val="both"/>
    </w:pPr>
    <w:rPr>
      <w:rFonts w:ascii="Arial Black" w:hAnsi="Arial Black"/>
      <w:spacing w:val="-10"/>
      <w:kern w:val="20"/>
      <w:sz w:val="20"/>
      <w:szCs w:val="20"/>
    </w:rPr>
  </w:style>
  <w:style w:type="character" w:customStyle="1" w:styleId="msoins0">
    <w:name w:val="msoins"/>
    <w:basedOn w:val="Domylnaczcionkaakapitu"/>
    <w:rsid w:val="00596C49"/>
    <w:rPr>
      <w:rFonts w:ascii="Times New Roman" w:hAnsi="Times New Roman" w:cs="Times New Roman"/>
    </w:rPr>
  </w:style>
  <w:style w:type="character" w:customStyle="1" w:styleId="tytul-glowny">
    <w:name w:val="tytul-glowny"/>
    <w:basedOn w:val="Domylnaczcionkaakapitu"/>
    <w:rsid w:val="00596C49"/>
    <w:rPr>
      <w:rFonts w:ascii="Times New Roman" w:hAnsi="Times New Roman" w:cs="Times New Roman"/>
    </w:rPr>
  </w:style>
  <w:style w:type="paragraph" w:styleId="Tekstdymka">
    <w:name w:val="Balloon Text"/>
    <w:basedOn w:val="Normalny"/>
    <w:link w:val="TekstdymkaZnak"/>
    <w:unhideWhenUsed/>
    <w:rsid w:val="00BC310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3106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BC3106"/>
    <w:pPr>
      <w:autoSpaceDE/>
      <w:autoSpaceDN/>
    </w:pPr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3106"/>
  </w:style>
  <w:style w:type="character" w:customStyle="1" w:styleId="TematkomentarzaZnak">
    <w:name w:val="Temat komentarza Znak"/>
    <w:basedOn w:val="TekstkomentarzaZnak"/>
    <w:link w:val="Tematkomentarza"/>
    <w:uiPriority w:val="99"/>
    <w:rsid w:val="00BC3106"/>
  </w:style>
  <w:style w:type="paragraph" w:styleId="Akapitzlist">
    <w:name w:val="List Paragraph"/>
    <w:basedOn w:val="Normalny"/>
    <w:uiPriority w:val="34"/>
    <w:qFormat/>
    <w:rsid w:val="00E80F64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rsid w:val="004C445E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02539"/>
    <w:rPr>
      <w:b/>
      <w:color w:val="008080"/>
    </w:rPr>
  </w:style>
  <w:style w:type="character" w:customStyle="1" w:styleId="NagwekZnak">
    <w:name w:val="Nagłówek Znak"/>
    <w:basedOn w:val="Domylnaczcionkaakapitu"/>
    <w:link w:val="Nagwek"/>
    <w:rsid w:val="00202539"/>
    <w:rPr>
      <w:lang w:val="en-US"/>
    </w:rPr>
  </w:style>
  <w:style w:type="paragraph" w:styleId="Tekstpodstawowy2">
    <w:name w:val="Body Text 2"/>
    <w:basedOn w:val="Normalny"/>
    <w:link w:val="Tekstpodstawowy2Znak"/>
    <w:semiHidden/>
    <w:unhideWhenUsed/>
    <w:rsid w:val="008F16E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8F16E1"/>
    <w:rPr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8F16E1"/>
    <w:rPr>
      <w:sz w:val="24"/>
      <w:lang w:val="en-US"/>
    </w:rPr>
  </w:style>
  <w:style w:type="paragraph" w:styleId="Nagwekwykazurde">
    <w:name w:val="toa heading"/>
    <w:basedOn w:val="Normalny"/>
    <w:next w:val="Normalny"/>
    <w:semiHidden/>
    <w:rsid w:val="00E13D82"/>
    <w:pPr>
      <w:spacing w:before="120"/>
    </w:pPr>
    <w:rPr>
      <w:rFonts w:ascii="Arial" w:hAnsi="Arial" w:cs="Arial"/>
      <w:b/>
      <w:bCs/>
    </w:rPr>
  </w:style>
  <w:style w:type="numbering" w:customStyle="1" w:styleId="Styl1">
    <w:name w:val="Styl1"/>
    <w:uiPriority w:val="99"/>
    <w:rsid w:val="00E13D82"/>
    <w:pPr>
      <w:numPr>
        <w:numId w:val="59"/>
      </w:numPr>
    </w:pPr>
  </w:style>
  <w:style w:type="numbering" w:customStyle="1" w:styleId="Styl5">
    <w:name w:val="Styl5"/>
    <w:uiPriority w:val="99"/>
    <w:rsid w:val="00E13D82"/>
    <w:pPr>
      <w:numPr>
        <w:numId w:val="61"/>
      </w:numPr>
    </w:pPr>
  </w:style>
  <w:style w:type="character" w:customStyle="1" w:styleId="TekstpodstawowyZnak">
    <w:name w:val="Tekst podstawowy Znak"/>
    <w:aliases w:val="(F2) Znak"/>
    <w:basedOn w:val="Domylnaczcionkaakapitu"/>
    <w:link w:val="Tekstpodstawowy"/>
    <w:semiHidden/>
    <w:rsid w:val="00E13D82"/>
    <w:rPr>
      <w:sz w:val="22"/>
    </w:rPr>
  </w:style>
  <w:style w:type="character" w:customStyle="1" w:styleId="Tekstpodstawowy3Znak">
    <w:name w:val="Tekst podstawowy 3 Znak"/>
    <w:basedOn w:val="Domylnaczcionkaakapitu"/>
    <w:link w:val="Tekstpodstawowy3"/>
    <w:rsid w:val="00E13D82"/>
    <w:rPr>
      <w:rFonts w:ascii="Arial" w:hAnsi="Arial" w:cs="Arial"/>
      <w:color w:val="000000"/>
      <w:szCs w:val="24"/>
    </w:rPr>
  </w:style>
  <w:style w:type="numbering" w:customStyle="1" w:styleId="Styl2">
    <w:name w:val="Styl2"/>
    <w:uiPriority w:val="99"/>
    <w:rsid w:val="00E13D82"/>
    <w:pPr>
      <w:numPr>
        <w:numId w:val="62"/>
      </w:numPr>
    </w:pPr>
  </w:style>
  <w:style w:type="numbering" w:customStyle="1" w:styleId="Styl3">
    <w:name w:val="Styl3"/>
    <w:uiPriority w:val="99"/>
    <w:rsid w:val="00E13D82"/>
    <w:pPr>
      <w:numPr>
        <w:numId w:val="63"/>
      </w:numPr>
    </w:pPr>
  </w:style>
  <w:style w:type="numbering" w:customStyle="1" w:styleId="Styl4">
    <w:name w:val="Styl4"/>
    <w:uiPriority w:val="99"/>
    <w:rsid w:val="00E13D82"/>
    <w:pPr>
      <w:numPr>
        <w:numId w:val="71"/>
      </w:numPr>
    </w:p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13D82"/>
  </w:style>
  <w:style w:type="numbering" w:customStyle="1" w:styleId="Styl6">
    <w:name w:val="Styl6"/>
    <w:uiPriority w:val="99"/>
    <w:rsid w:val="00E13D82"/>
    <w:pPr>
      <w:numPr>
        <w:numId w:val="76"/>
      </w:numPr>
    </w:pPr>
  </w:style>
  <w:style w:type="numbering" w:customStyle="1" w:styleId="Styl7">
    <w:name w:val="Styl7"/>
    <w:uiPriority w:val="99"/>
    <w:rsid w:val="00E13D82"/>
    <w:pPr>
      <w:numPr>
        <w:numId w:val="79"/>
      </w:numPr>
    </w:pPr>
  </w:style>
  <w:style w:type="numbering" w:customStyle="1" w:styleId="Styl8">
    <w:name w:val="Styl8"/>
    <w:uiPriority w:val="99"/>
    <w:rsid w:val="00E13D82"/>
    <w:pPr>
      <w:numPr>
        <w:numId w:val="80"/>
      </w:numPr>
    </w:pPr>
  </w:style>
  <w:style w:type="numbering" w:customStyle="1" w:styleId="Styl9">
    <w:name w:val="Styl9"/>
    <w:uiPriority w:val="99"/>
    <w:rsid w:val="00E13D82"/>
    <w:pPr>
      <w:numPr>
        <w:numId w:val="81"/>
      </w:numPr>
    </w:pPr>
  </w:style>
  <w:style w:type="numbering" w:customStyle="1" w:styleId="Styl10">
    <w:name w:val="Styl10"/>
    <w:uiPriority w:val="99"/>
    <w:rsid w:val="00E13D82"/>
    <w:pPr>
      <w:numPr>
        <w:numId w:val="82"/>
      </w:numPr>
    </w:pPr>
  </w:style>
  <w:style w:type="numbering" w:customStyle="1" w:styleId="Styl11">
    <w:name w:val="Styl11"/>
    <w:uiPriority w:val="99"/>
    <w:rsid w:val="00E13D82"/>
    <w:pPr>
      <w:numPr>
        <w:numId w:val="83"/>
      </w:numPr>
    </w:pPr>
  </w:style>
  <w:style w:type="numbering" w:customStyle="1" w:styleId="Styl12">
    <w:name w:val="Styl12"/>
    <w:uiPriority w:val="99"/>
    <w:rsid w:val="00E13D82"/>
    <w:pPr>
      <w:numPr>
        <w:numId w:val="84"/>
      </w:numPr>
    </w:pPr>
  </w:style>
  <w:style w:type="character" w:customStyle="1" w:styleId="Nagwek4Znak">
    <w:name w:val="Nagłówek 4 Znak"/>
    <w:basedOn w:val="Domylnaczcionkaakapitu"/>
    <w:link w:val="Nagwek4"/>
    <w:rsid w:val="00E13D82"/>
    <w:rPr>
      <w:rFonts w:ascii="Arial" w:hAnsi="Arial" w:cs="Arial"/>
      <w:b/>
      <w:sz w:val="22"/>
      <w:szCs w:val="24"/>
      <w:shd w:val="pct5" w:color="auto" w:fill="FFFFFF"/>
    </w:rPr>
  </w:style>
  <w:style w:type="character" w:customStyle="1" w:styleId="Nagwek6Znak">
    <w:name w:val="Nagłówek 6 Znak"/>
    <w:basedOn w:val="Domylnaczcionkaakapitu"/>
    <w:link w:val="Nagwek6"/>
    <w:rsid w:val="00E13D82"/>
    <w:rPr>
      <w:b/>
      <w:sz w:val="22"/>
    </w:rPr>
  </w:style>
  <w:style w:type="character" w:customStyle="1" w:styleId="Nagwek5Znak">
    <w:name w:val="Nagłówek 5 Znak"/>
    <w:basedOn w:val="Domylnaczcionkaakapitu"/>
    <w:link w:val="Nagwek5"/>
    <w:rsid w:val="00E13D82"/>
    <w:rPr>
      <w:b/>
      <w:sz w:val="22"/>
    </w:rPr>
  </w:style>
  <w:style w:type="numbering" w:customStyle="1" w:styleId="Styl13">
    <w:name w:val="Styl13"/>
    <w:uiPriority w:val="99"/>
    <w:rsid w:val="00E13D82"/>
    <w:pPr>
      <w:numPr>
        <w:numId w:val="94"/>
      </w:numPr>
    </w:pPr>
  </w:style>
  <w:style w:type="numbering" w:customStyle="1" w:styleId="Styl14">
    <w:name w:val="Styl14"/>
    <w:uiPriority w:val="99"/>
    <w:rsid w:val="00E13D82"/>
    <w:pPr>
      <w:numPr>
        <w:numId w:val="112"/>
      </w:numPr>
    </w:pPr>
  </w:style>
  <w:style w:type="numbering" w:customStyle="1" w:styleId="Styl15">
    <w:name w:val="Styl15"/>
    <w:uiPriority w:val="99"/>
    <w:rsid w:val="00E13D82"/>
    <w:pPr>
      <w:numPr>
        <w:numId w:val="114"/>
      </w:numPr>
    </w:pPr>
  </w:style>
  <w:style w:type="table" w:styleId="Tabela-Siatka">
    <w:name w:val="Table Grid"/>
    <w:basedOn w:val="Standardowy"/>
    <w:uiPriority w:val="59"/>
    <w:rsid w:val="00685B1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5z2">
    <w:name w:val="WW8Num5z2"/>
    <w:rsid w:val="00A924C9"/>
    <w:rPr>
      <w:rFonts w:ascii="Symbol" w:eastAsia="Times New Roman" w:hAnsi="Symbol" w:cs="Times New Roman"/>
    </w:rPr>
  </w:style>
  <w:style w:type="character" w:customStyle="1" w:styleId="WW8Num9z0">
    <w:name w:val="WW8Num9z0"/>
    <w:rsid w:val="00A924C9"/>
    <w:rPr>
      <w:b w:val="0"/>
      <w:i w:val="0"/>
      <w:color w:val="auto"/>
    </w:rPr>
  </w:style>
  <w:style w:type="character" w:customStyle="1" w:styleId="WW8Num11z1">
    <w:name w:val="WW8Num11z1"/>
    <w:rsid w:val="00A924C9"/>
    <w:rPr>
      <w:rFonts w:ascii="Times New Roman" w:hAnsi="Times New Roman" w:cs="Times New Roman"/>
    </w:rPr>
  </w:style>
  <w:style w:type="character" w:customStyle="1" w:styleId="WW8Num18z1">
    <w:name w:val="WW8Num18z1"/>
    <w:rsid w:val="00A924C9"/>
    <w:rPr>
      <w:b/>
      <w:i w:val="0"/>
    </w:rPr>
  </w:style>
  <w:style w:type="character" w:customStyle="1" w:styleId="WW8Num19z1">
    <w:name w:val="WW8Num19z1"/>
    <w:rsid w:val="00A924C9"/>
    <w:rPr>
      <w:b/>
      <w:i w:val="0"/>
    </w:rPr>
  </w:style>
  <w:style w:type="character" w:customStyle="1" w:styleId="WW8Num21z2">
    <w:name w:val="WW8Num21z2"/>
    <w:rsid w:val="00A924C9"/>
    <w:rPr>
      <w:rFonts w:ascii="Times New Roman" w:hAnsi="Times New Roman" w:cs="Times New Roman"/>
    </w:rPr>
  </w:style>
  <w:style w:type="character" w:customStyle="1" w:styleId="WW8Num22z0">
    <w:name w:val="WW8Num22z0"/>
    <w:rsid w:val="00A924C9"/>
    <w:rPr>
      <w:color w:val="auto"/>
    </w:rPr>
  </w:style>
  <w:style w:type="character" w:customStyle="1" w:styleId="WW8Num25z0">
    <w:name w:val="WW8Num25z0"/>
    <w:rsid w:val="00A924C9"/>
    <w:rPr>
      <w:b w:val="0"/>
      <w:i w:val="0"/>
      <w:color w:val="auto"/>
    </w:rPr>
  </w:style>
  <w:style w:type="character" w:customStyle="1" w:styleId="WW8Num27z0">
    <w:name w:val="WW8Num27z0"/>
    <w:rsid w:val="00A924C9"/>
    <w:rPr>
      <w:rFonts w:ascii="Symbol" w:hAnsi="Symbol" w:cs="StarSymbol"/>
      <w:sz w:val="18"/>
      <w:szCs w:val="18"/>
    </w:rPr>
  </w:style>
  <w:style w:type="character" w:customStyle="1" w:styleId="WW8Num27z1">
    <w:name w:val="WW8Num27z1"/>
    <w:rsid w:val="00A924C9"/>
    <w:rPr>
      <w:rFonts w:ascii="Times New Roman" w:eastAsia="Times New Roman" w:hAnsi="Times New Roman" w:cs="Times New Roman"/>
    </w:rPr>
  </w:style>
  <w:style w:type="character" w:customStyle="1" w:styleId="WW8Num27z2">
    <w:name w:val="WW8Num27z2"/>
    <w:rsid w:val="00A924C9"/>
    <w:rPr>
      <w:rFonts w:ascii="StarSymbol" w:hAnsi="StarSymbol" w:cs="StarSymbol"/>
      <w:sz w:val="18"/>
      <w:szCs w:val="18"/>
    </w:rPr>
  </w:style>
  <w:style w:type="character" w:customStyle="1" w:styleId="Absatz-Standardschriftart">
    <w:name w:val="Absatz-Standardschriftart"/>
    <w:rsid w:val="00A924C9"/>
  </w:style>
  <w:style w:type="character" w:customStyle="1" w:styleId="WW8Num10z0">
    <w:name w:val="WW8Num10z0"/>
    <w:rsid w:val="00A924C9"/>
    <w:rPr>
      <w:b w:val="0"/>
      <w:i w:val="0"/>
      <w:color w:val="auto"/>
    </w:rPr>
  </w:style>
  <w:style w:type="character" w:customStyle="1" w:styleId="WW8Num12z1">
    <w:name w:val="WW8Num12z1"/>
    <w:rsid w:val="00A924C9"/>
    <w:rPr>
      <w:rFonts w:ascii="Times New Roman" w:hAnsi="Times New Roman" w:cs="Times New Roman"/>
    </w:rPr>
  </w:style>
  <w:style w:type="character" w:customStyle="1" w:styleId="WW8Num20z1">
    <w:name w:val="WW8Num20z1"/>
    <w:rsid w:val="00A924C9"/>
    <w:rPr>
      <w:rFonts w:ascii="Times New Roman" w:hAnsi="Times New Roman" w:cs="Times New Roman"/>
    </w:rPr>
  </w:style>
  <w:style w:type="character" w:customStyle="1" w:styleId="WW8Num22z2">
    <w:name w:val="WW8Num22z2"/>
    <w:rsid w:val="00A924C9"/>
    <w:rPr>
      <w:rFonts w:ascii="Times New Roman" w:hAnsi="Times New Roman" w:cs="Times New Roman"/>
    </w:rPr>
  </w:style>
  <w:style w:type="character" w:customStyle="1" w:styleId="WW8Num23z0">
    <w:name w:val="WW8Num23z0"/>
    <w:rsid w:val="00A924C9"/>
    <w:rPr>
      <w:color w:val="auto"/>
    </w:rPr>
  </w:style>
  <w:style w:type="character" w:customStyle="1" w:styleId="WW8Num26z0">
    <w:name w:val="WW8Num26z0"/>
    <w:rsid w:val="00A924C9"/>
    <w:rPr>
      <w:b w:val="0"/>
      <w:i w:val="0"/>
      <w:color w:val="auto"/>
    </w:rPr>
  </w:style>
  <w:style w:type="character" w:customStyle="1" w:styleId="WW8Num28z0">
    <w:name w:val="WW8Num28z0"/>
    <w:rsid w:val="00A924C9"/>
    <w:rPr>
      <w:rFonts w:ascii="Symbol" w:hAnsi="Symbol" w:cs="StarSymbol"/>
      <w:sz w:val="18"/>
      <w:szCs w:val="18"/>
    </w:rPr>
  </w:style>
  <w:style w:type="character" w:customStyle="1" w:styleId="WW8Num28z1">
    <w:name w:val="WW8Num28z1"/>
    <w:rsid w:val="00A924C9"/>
    <w:rPr>
      <w:rFonts w:ascii="Wingdings 2" w:hAnsi="Wingdings 2" w:cs="StarSymbol"/>
      <w:sz w:val="18"/>
      <w:szCs w:val="18"/>
    </w:rPr>
  </w:style>
  <w:style w:type="character" w:customStyle="1" w:styleId="WW8Num28z2">
    <w:name w:val="WW8Num28z2"/>
    <w:rsid w:val="00A924C9"/>
    <w:rPr>
      <w:rFonts w:ascii="StarSymbol" w:hAnsi="StarSymbol" w:cs="StarSymbol"/>
      <w:sz w:val="18"/>
      <w:szCs w:val="18"/>
    </w:rPr>
  </w:style>
  <w:style w:type="character" w:customStyle="1" w:styleId="WW-Absatz-Standardschriftart">
    <w:name w:val="WW-Absatz-Standardschriftart"/>
    <w:rsid w:val="00A924C9"/>
  </w:style>
  <w:style w:type="character" w:customStyle="1" w:styleId="WW-Absatz-Standardschriftart1">
    <w:name w:val="WW-Absatz-Standardschriftart1"/>
    <w:rsid w:val="00A924C9"/>
  </w:style>
  <w:style w:type="character" w:customStyle="1" w:styleId="Domylnaczcionkaakapitu3">
    <w:name w:val="Domyślna czcionka akapitu3"/>
    <w:rsid w:val="00A924C9"/>
  </w:style>
  <w:style w:type="character" w:customStyle="1" w:styleId="Domylnaczcionkaakapitu2">
    <w:name w:val="Domyślna czcionka akapitu2"/>
    <w:rsid w:val="00A924C9"/>
  </w:style>
  <w:style w:type="character" w:customStyle="1" w:styleId="WW8Num11z0">
    <w:name w:val="WW8Num11z0"/>
    <w:rsid w:val="00A924C9"/>
    <w:rPr>
      <w:b w:val="0"/>
      <w:i w:val="0"/>
      <w:color w:val="auto"/>
    </w:rPr>
  </w:style>
  <w:style w:type="character" w:customStyle="1" w:styleId="WW8Num14z1">
    <w:name w:val="WW8Num14z1"/>
    <w:rsid w:val="00A924C9"/>
    <w:rPr>
      <w:rFonts w:ascii="Times New Roman" w:eastAsia="Times New Roman" w:hAnsi="Times New Roman" w:cs="Times New Roman"/>
    </w:rPr>
  </w:style>
  <w:style w:type="character" w:customStyle="1" w:styleId="WW8Num16z0">
    <w:name w:val="WW8Num16z0"/>
    <w:rsid w:val="00A924C9"/>
    <w:rPr>
      <w:b w:val="0"/>
      <w:i w:val="0"/>
      <w:color w:val="auto"/>
    </w:rPr>
  </w:style>
  <w:style w:type="character" w:customStyle="1" w:styleId="WW8Num26z1">
    <w:name w:val="WW8Num26z1"/>
    <w:rsid w:val="00A924C9"/>
    <w:rPr>
      <w:b/>
      <w:i w:val="0"/>
    </w:rPr>
  </w:style>
  <w:style w:type="character" w:customStyle="1" w:styleId="WW8Num30z2">
    <w:name w:val="WW8Num30z2"/>
    <w:rsid w:val="00A924C9"/>
    <w:rPr>
      <w:rFonts w:ascii="Times New Roman" w:eastAsia="Times New Roman" w:hAnsi="Times New Roman" w:cs="Times New Roman"/>
    </w:rPr>
  </w:style>
  <w:style w:type="character" w:customStyle="1" w:styleId="WW8Num31z0">
    <w:name w:val="WW8Num31z0"/>
    <w:rsid w:val="00A924C9"/>
    <w:rPr>
      <w:color w:val="auto"/>
    </w:rPr>
  </w:style>
  <w:style w:type="character" w:customStyle="1" w:styleId="WW8Num34z0">
    <w:name w:val="WW8Num34z0"/>
    <w:rsid w:val="00A924C9"/>
    <w:rPr>
      <w:b w:val="0"/>
      <w:i w:val="0"/>
      <w:color w:val="auto"/>
    </w:rPr>
  </w:style>
  <w:style w:type="character" w:customStyle="1" w:styleId="Domylnaczcionkaakapitu1">
    <w:name w:val="Domyślna czcionka akapitu1"/>
    <w:rsid w:val="00A924C9"/>
  </w:style>
  <w:style w:type="character" w:customStyle="1" w:styleId="Bullets">
    <w:name w:val="Bullets"/>
    <w:rsid w:val="00A924C9"/>
    <w:rPr>
      <w:rFonts w:ascii="StarSymbol" w:eastAsia="StarSymbol" w:hAnsi="StarSymbol" w:cs="StarSymbol"/>
      <w:sz w:val="18"/>
      <w:szCs w:val="18"/>
    </w:rPr>
  </w:style>
  <w:style w:type="character" w:customStyle="1" w:styleId="NumberingSymbols">
    <w:name w:val="Numbering Symbols"/>
    <w:rsid w:val="00A924C9"/>
  </w:style>
  <w:style w:type="character" w:customStyle="1" w:styleId="Odwoaniedokomentarza1">
    <w:name w:val="Odwołanie do komentarza1"/>
    <w:basedOn w:val="Domylnaczcionkaakapitu3"/>
    <w:rsid w:val="00A924C9"/>
    <w:rPr>
      <w:sz w:val="16"/>
      <w:szCs w:val="16"/>
    </w:rPr>
  </w:style>
  <w:style w:type="paragraph" w:customStyle="1" w:styleId="Caption1">
    <w:name w:val="Caption1"/>
    <w:basedOn w:val="Normalny"/>
    <w:rsid w:val="00A924C9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Index">
    <w:name w:val="Index"/>
    <w:basedOn w:val="Normalny"/>
    <w:rsid w:val="00A924C9"/>
    <w:pPr>
      <w:suppressLineNumbers/>
      <w:suppressAutoHyphens/>
    </w:pPr>
    <w:rPr>
      <w:rFonts w:cs="Tahoma"/>
      <w:lang w:eastAsia="ar-SA"/>
    </w:rPr>
  </w:style>
  <w:style w:type="paragraph" w:customStyle="1" w:styleId="Tekstpodstawowy31">
    <w:name w:val="Tekst podstawowy 31"/>
    <w:basedOn w:val="Normalny"/>
    <w:rsid w:val="00A924C9"/>
    <w:pPr>
      <w:widowControl w:val="0"/>
      <w:suppressAutoHyphens/>
      <w:jc w:val="both"/>
    </w:pPr>
    <w:rPr>
      <w:rFonts w:ascii="Arial" w:hAnsi="Arial"/>
      <w:kern w:val="1"/>
      <w:sz w:val="22"/>
      <w:szCs w:val="20"/>
      <w:lang w:val="en-GB" w:eastAsia="ar-SA"/>
    </w:rPr>
  </w:style>
  <w:style w:type="paragraph" w:customStyle="1" w:styleId="Tekstpodstawowywcity31">
    <w:name w:val="Tekst podstawowy wcięty 31"/>
    <w:basedOn w:val="Normalny"/>
    <w:rsid w:val="00A924C9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HTML-wstpniesformatowany">
    <w:name w:val="HTML Preformatted"/>
    <w:basedOn w:val="Normalny"/>
    <w:link w:val="HTML-wstpniesformatowanyZnak"/>
    <w:semiHidden/>
    <w:rsid w:val="00A924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Arial Unicode MS"/>
      <w:sz w:val="20"/>
      <w:szCs w:val="20"/>
      <w:lang w:eastAsia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A924C9"/>
    <w:rPr>
      <w:rFonts w:ascii="Arial Unicode MS" w:eastAsia="Arial Unicode MS" w:hAnsi="Arial Unicode MS" w:cs="Arial Unicode MS"/>
      <w:lang w:eastAsia="ar-SA"/>
    </w:rPr>
  </w:style>
  <w:style w:type="paragraph" w:customStyle="1" w:styleId="TekstPunktu">
    <w:name w:val="TekstPunktu"/>
    <w:basedOn w:val="Normalny"/>
    <w:rsid w:val="00A924C9"/>
    <w:pPr>
      <w:suppressAutoHyphens/>
      <w:ind w:left="680"/>
    </w:pPr>
    <w:rPr>
      <w:lang w:eastAsia="ar-SA"/>
    </w:rPr>
  </w:style>
  <w:style w:type="paragraph" w:customStyle="1" w:styleId="Tekstkomentarza1">
    <w:name w:val="Tekst komentarza1"/>
    <w:basedOn w:val="Normalny"/>
    <w:rsid w:val="00A924C9"/>
    <w:pPr>
      <w:suppressAutoHyphens/>
    </w:pPr>
    <w:rPr>
      <w:sz w:val="20"/>
      <w:szCs w:val="20"/>
      <w:lang w:eastAsia="ar-SA"/>
    </w:rPr>
  </w:style>
  <w:style w:type="paragraph" w:styleId="Podtytu">
    <w:name w:val="Subtitle"/>
    <w:basedOn w:val="Heading"/>
    <w:next w:val="Tekstpodstawowy"/>
    <w:link w:val="PodtytuZnak"/>
    <w:qFormat/>
    <w:rsid w:val="00A924C9"/>
    <w:pPr>
      <w:jc w:val="center"/>
    </w:pPr>
    <w:rPr>
      <w:rFonts w:ascii="Luxi Sans" w:eastAsia="Mincho" w:hAnsi="Luxi Sans" w:cs="Tahoma"/>
      <w:i/>
      <w:iCs/>
      <w:szCs w:val="28"/>
      <w:lang w:eastAsia="ar-SA"/>
    </w:rPr>
  </w:style>
  <w:style w:type="character" w:customStyle="1" w:styleId="PodtytuZnak">
    <w:name w:val="Podtytuł Znak"/>
    <w:basedOn w:val="Domylnaczcionkaakapitu"/>
    <w:link w:val="Podtytu"/>
    <w:rsid w:val="00A924C9"/>
    <w:rPr>
      <w:rFonts w:ascii="Luxi Sans" w:eastAsia="Mincho" w:hAnsi="Luxi Sans" w:cs="Tahoma"/>
      <w:i/>
      <w:iCs/>
      <w:sz w:val="28"/>
      <w:szCs w:val="28"/>
      <w:lang w:eastAsia="ar-SA"/>
    </w:rPr>
  </w:style>
  <w:style w:type="paragraph" w:customStyle="1" w:styleId="IITytu">
    <w:name w:val="II Tytuł"/>
    <w:basedOn w:val="Tytu"/>
    <w:rsid w:val="00A924C9"/>
    <w:pPr>
      <w:widowControl w:val="0"/>
      <w:tabs>
        <w:tab w:val="num" w:pos="1078"/>
      </w:tabs>
      <w:suppressAutoHyphens/>
      <w:autoSpaceDE/>
      <w:autoSpaceDN/>
      <w:spacing w:before="120" w:after="360"/>
      <w:ind w:left="-340"/>
      <w:jc w:val="left"/>
    </w:pPr>
    <w:rPr>
      <w:rFonts w:ascii="Luxi Serif" w:eastAsia="Bitstream Vera Sans" w:hAnsi="Luxi Serif" w:cs="Tahoma"/>
      <w:bCs w:val="0"/>
      <w:kern w:val="1"/>
      <w:sz w:val="36"/>
      <w:szCs w:val="20"/>
      <w:lang w:eastAsia="ar-SA"/>
    </w:rPr>
  </w:style>
  <w:style w:type="paragraph" w:customStyle="1" w:styleId="WfxBillCode">
    <w:name w:val="WfxBillCode"/>
    <w:basedOn w:val="Normalny"/>
    <w:rsid w:val="00A924C9"/>
    <w:rPr>
      <w:sz w:val="20"/>
      <w:szCs w:val="20"/>
      <w:lang w:eastAsia="en-US"/>
    </w:rPr>
  </w:style>
  <w:style w:type="character" w:customStyle="1" w:styleId="TekstpodstawowywcityZnak">
    <w:name w:val="Tekst podstawowy wcięty Znak"/>
    <w:basedOn w:val="Domylnaczcionkaakapitu"/>
    <w:rsid w:val="00A924C9"/>
    <w:rPr>
      <w:rFonts w:ascii="Arial" w:hAnsi="Arial" w:cs="Arial"/>
      <w:bCs/>
      <w:sz w:val="22"/>
      <w:szCs w:val="24"/>
      <w:lang w:eastAsia="ar-SA"/>
    </w:rPr>
  </w:style>
  <w:style w:type="character" w:customStyle="1" w:styleId="Nagwek7Znak">
    <w:name w:val="Nagłówek 7 Znak"/>
    <w:basedOn w:val="Domylnaczcionkaakapitu"/>
    <w:rsid w:val="00A924C9"/>
    <w:rPr>
      <w:rFonts w:ascii="Calibri" w:eastAsia="Times New Roman" w:hAnsi="Calibri" w:cs="Times New Roman"/>
      <w:sz w:val="24"/>
      <w:szCs w:val="24"/>
      <w:lang w:eastAsia="ar-SA"/>
    </w:rPr>
  </w:style>
  <w:style w:type="paragraph" w:styleId="Plandokumentu">
    <w:name w:val="Document Map"/>
    <w:basedOn w:val="Normalny"/>
    <w:link w:val="PlandokumentuZnak"/>
    <w:semiHidden/>
    <w:unhideWhenUsed/>
    <w:rsid w:val="00A924C9"/>
    <w:pPr>
      <w:suppressAutoHyphens/>
    </w:pPr>
    <w:rPr>
      <w:rFonts w:ascii="Tahoma" w:hAnsi="Tahoma" w:cs="Tahoma"/>
      <w:sz w:val="16"/>
      <w:szCs w:val="16"/>
      <w:lang w:eastAsia="ar-SA"/>
    </w:rPr>
  </w:style>
  <w:style w:type="character" w:customStyle="1" w:styleId="PlandokumentuZnak">
    <w:name w:val="Plan dokumentu Znak"/>
    <w:basedOn w:val="Domylnaczcionkaakapitu"/>
    <w:link w:val="Plandokumentu"/>
    <w:semiHidden/>
    <w:rsid w:val="00A924C9"/>
    <w:rPr>
      <w:rFonts w:ascii="Tahoma" w:hAnsi="Tahoma" w:cs="Tahoma"/>
      <w:sz w:val="16"/>
      <w:szCs w:val="16"/>
      <w:lang w:eastAsia="ar-SA"/>
    </w:rPr>
  </w:style>
  <w:style w:type="paragraph" w:styleId="Poprawka">
    <w:name w:val="Revision"/>
    <w:hidden/>
    <w:semiHidden/>
    <w:rsid w:val="00A924C9"/>
    <w:rPr>
      <w:sz w:val="24"/>
      <w:szCs w:val="24"/>
      <w:lang w:eastAsia="ar-SA"/>
    </w:rPr>
  </w:style>
  <w:style w:type="paragraph" w:customStyle="1" w:styleId="Itemize1">
    <w:name w:val="Itemize1"/>
    <w:basedOn w:val="Wcicienormalne"/>
    <w:rsid w:val="00A924C9"/>
    <w:pPr>
      <w:numPr>
        <w:numId w:val="141"/>
      </w:numPr>
      <w:tabs>
        <w:tab w:val="clear" w:pos="360"/>
      </w:tabs>
      <w:suppressAutoHyphens w:val="0"/>
      <w:spacing w:before="60" w:after="60"/>
      <w:ind w:left="425" w:right="-2" w:hanging="425"/>
      <w:jc w:val="both"/>
    </w:pPr>
    <w:rPr>
      <w:rFonts w:ascii="Arial" w:hAnsi="Arial"/>
      <w:sz w:val="22"/>
      <w:szCs w:val="20"/>
      <w:lang w:val="de-DE" w:eastAsia="sk-SK"/>
    </w:rPr>
  </w:style>
  <w:style w:type="paragraph" w:styleId="Wcicienormalne">
    <w:name w:val="Normal Indent"/>
    <w:basedOn w:val="Normalny"/>
    <w:semiHidden/>
    <w:unhideWhenUsed/>
    <w:rsid w:val="00A924C9"/>
    <w:pPr>
      <w:suppressAutoHyphens/>
      <w:ind w:left="708"/>
    </w:pPr>
    <w:rPr>
      <w:lang w:eastAsia="ar-SA"/>
    </w:rPr>
  </w:style>
  <w:style w:type="paragraph" w:customStyle="1" w:styleId="Tekstpodstawowywcity22">
    <w:name w:val="Tekst podstawowy wcięty 22"/>
    <w:basedOn w:val="Normalny"/>
    <w:rsid w:val="00A924C9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tekstpodstawowy210">
    <w:name w:val="tekstpodstawowy21"/>
    <w:basedOn w:val="Normalny"/>
    <w:rsid w:val="00A924C9"/>
    <w:pPr>
      <w:spacing w:before="280" w:after="280"/>
    </w:pPr>
    <w:rPr>
      <w:lang w:eastAsia="ar-SA"/>
    </w:rPr>
  </w:style>
  <w:style w:type="paragraph" w:customStyle="1" w:styleId="Tekstpoziom2">
    <w:name w:val="Tekst poziom 2"/>
    <w:basedOn w:val="Normalny"/>
    <w:rsid w:val="00A924C9"/>
    <w:pPr>
      <w:spacing w:after="120" w:line="360" w:lineRule="auto"/>
      <w:ind w:left="567"/>
    </w:pPr>
    <w:rPr>
      <w:rFonts w:ascii="Arial" w:hAnsi="Arial"/>
      <w:color w:val="FF000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4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s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F92FE2-8DC3-43E6-87A7-829672333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1382</Words>
  <Characters>8297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>Hewlett-Packard Company</Company>
  <LinksUpToDate>false</LinksUpToDate>
  <CharactersWithSpaces>9660</CharactersWithSpaces>
  <SharedDoc>false</SharedDoc>
  <HLinks>
    <vt:vector size="6" baseType="variant">
      <vt:variant>
        <vt:i4>720896</vt:i4>
      </vt:variant>
      <vt:variant>
        <vt:i4>3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subject/>
  <dc:creator> Konrad Opalski</dc:creator>
  <cp:keywords/>
  <dc:description/>
  <cp:lastModifiedBy>m_weber</cp:lastModifiedBy>
  <cp:revision>3</cp:revision>
  <cp:lastPrinted>2013-02-19T10:48:00Z</cp:lastPrinted>
  <dcterms:created xsi:type="dcterms:W3CDTF">2013-02-19T10:48:00Z</dcterms:created>
  <dcterms:modified xsi:type="dcterms:W3CDTF">2013-02-19T10:48:00Z</dcterms:modified>
</cp:coreProperties>
</file>