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420311" w:rsidRDefault="00A17018" w:rsidP="005A135D">
      <w:pPr>
        <w:jc w:val="right"/>
        <w:rPr>
          <w:rFonts w:ascii="Arial" w:hAnsi="Arial" w:cs="Arial"/>
          <w:b/>
          <w:bCs/>
          <w:sz w:val="22"/>
        </w:rPr>
      </w:pPr>
      <w:r w:rsidRPr="00A17018">
        <w:rPr>
          <w:rFonts w:ascii="Arial" w:hAnsi="Arial" w:cs="Arial"/>
          <w:sz w:val="18"/>
        </w:rPr>
        <w:pict>
          <v:roundrect id="_x0000_s1028" style="position:absolute;left:0;text-align:left;margin-left:-16.9pt;margin-top:12.45pt;width:214.5pt;height:87.75pt;z-index:251655680" arcsize="10923f" filled="f"/>
        </w:pict>
      </w:r>
      <w:r w:rsidR="005A135D" w:rsidRPr="00420311">
        <w:rPr>
          <w:rFonts w:ascii="Arial" w:hAnsi="Arial" w:cs="Arial"/>
          <w:b/>
          <w:bCs/>
          <w:sz w:val="22"/>
        </w:rPr>
        <w:t>Załącznik nr 3</w:t>
      </w:r>
      <w:r w:rsidR="007779F7" w:rsidRPr="00420311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B92ED2" w:rsidP="005A135D">
      <w:pPr>
        <w:jc w:val="right"/>
        <w:rPr>
          <w:rFonts w:ascii="Arial" w:hAnsi="Arial" w:cs="Arial"/>
          <w:b/>
          <w:i/>
          <w:sz w:val="18"/>
        </w:rPr>
      </w:pPr>
      <w:r w:rsidRPr="00420311">
        <w:rPr>
          <w:rFonts w:ascii="Arial" w:hAnsi="Arial" w:cs="Arial"/>
          <w:b/>
          <w:i/>
          <w:sz w:val="18"/>
        </w:rPr>
        <w:tab/>
      </w:r>
      <w:r w:rsidRPr="00420311">
        <w:rPr>
          <w:rFonts w:ascii="Arial" w:hAnsi="Arial" w:cs="Arial"/>
          <w:b/>
          <w:i/>
          <w:sz w:val="18"/>
        </w:rPr>
        <w:tab/>
      </w:r>
      <w:r w:rsidRPr="00420311">
        <w:rPr>
          <w:rFonts w:ascii="Arial" w:hAnsi="Arial" w:cs="Arial"/>
          <w:b/>
          <w:i/>
          <w:sz w:val="18"/>
        </w:rPr>
        <w:tab/>
      </w:r>
      <w:r w:rsidRPr="00420311">
        <w:rPr>
          <w:rFonts w:ascii="Arial" w:hAnsi="Arial" w:cs="Arial"/>
          <w:b/>
          <w:i/>
          <w:sz w:val="18"/>
        </w:rPr>
        <w:tab/>
      </w:r>
      <w:r w:rsidRPr="00420311">
        <w:rPr>
          <w:rFonts w:ascii="Arial" w:hAnsi="Arial" w:cs="Arial"/>
          <w:b/>
          <w:i/>
          <w:sz w:val="18"/>
        </w:rPr>
        <w:tab/>
      </w:r>
      <w:r w:rsidRPr="00420311">
        <w:rPr>
          <w:rFonts w:ascii="Arial" w:hAnsi="Arial" w:cs="Arial"/>
          <w:b/>
          <w:i/>
          <w:sz w:val="18"/>
        </w:rPr>
        <w:tab/>
      </w:r>
    </w:p>
    <w:p w:rsidR="005A135D" w:rsidRPr="00420311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420311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420311">
        <w:rPr>
          <w:rFonts w:ascii="Arial" w:hAnsi="Arial" w:cs="Arial"/>
          <w:b w:val="0"/>
        </w:rPr>
        <w:t xml:space="preserve"> (pieczęć adresowa Wykonawcy) </w:t>
      </w:r>
      <w:r w:rsidRPr="00420311">
        <w:rPr>
          <w:rFonts w:ascii="Arial" w:hAnsi="Arial" w:cs="Arial"/>
          <w:b w:val="0"/>
        </w:rPr>
        <w:tab/>
      </w:r>
      <w:r w:rsidRPr="00420311">
        <w:rPr>
          <w:rFonts w:ascii="Arial" w:hAnsi="Arial" w:cs="Arial"/>
          <w:b w:val="0"/>
        </w:rPr>
        <w:tab/>
      </w:r>
      <w:r w:rsidRPr="00420311">
        <w:rPr>
          <w:rFonts w:ascii="Arial" w:hAnsi="Arial" w:cs="Arial"/>
          <w:b w:val="0"/>
        </w:rPr>
        <w:tab/>
      </w:r>
      <w:r w:rsidRPr="00420311">
        <w:rPr>
          <w:rFonts w:ascii="Arial" w:hAnsi="Arial" w:cs="Arial"/>
          <w:b w:val="0"/>
        </w:rPr>
        <w:tab/>
      </w:r>
      <w:r w:rsidR="00B92ED2" w:rsidRPr="00420311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 xml:space="preserve">Pełna nazwa firmy: </w:t>
      </w: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ab/>
      </w:r>
      <w:r w:rsidRPr="00420311">
        <w:rPr>
          <w:rFonts w:ascii="Arial" w:hAnsi="Arial" w:cs="Arial"/>
          <w:sz w:val="18"/>
        </w:rPr>
        <w:tab/>
        <w:t>(kod, miasto, ulica, numer domu)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A135D" w:rsidRPr="00F140C9" w:rsidRDefault="001A052D" w:rsidP="005A135D">
      <w:pPr>
        <w:rPr>
          <w:rFonts w:ascii="Arial" w:hAnsi="Arial" w:cs="Arial"/>
          <w:sz w:val="18"/>
          <w:lang w:val="en-US"/>
        </w:rPr>
      </w:pPr>
      <w:r w:rsidRPr="00F140C9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5A135D" w:rsidRPr="00F140C9" w:rsidRDefault="001A052D" w:rsidP="005A135D">
      <w:pPr>
        <w:rPr>
          <w:rFonts w:ascii="Arial" w:hAnsi="Arial" w:cs="Arial"/>
          <w:sz w:val="18"/>
          <w:lang w:val="en-US"/>
        </w:rPr>
      </w:pPr>
      <w:proofErr w:type="spellStart"/>
      <w:r w:rsidRPr="00F140C9">
        <w:rPr>
          <w:rFonts w:ascii="Arial" w:hAnsi="Arial" w:cs="Arial"/>
          <w:sz w:val="18"/>
          <w:lang w:val="en-US"/>
        </w:rPr>
        <w:t>Adres</w:t>
      </w:r>
      <w:proofErr w:type="spellEnd"/>
      <w:r w:rsidRPr="00F140C9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5A135D" w:rsidRPr="00420311" w:rsidRDefault="007779F7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 xml:space="preserve">Strona </w:t>
      </w:r>
      <w:proofErr w:type="spellStart"/>
      <w:r w:rsidRPr="00420311">
        <w:rPr>
          <w:rFonts w:ascii="Arial" w:hAnsi="Arial" w:cs="Arial"/>
          <w:sz w:val="18"/>
        </w:rPr>
        <w:t>www</w:t>
      </w:r>
      <w:proofErr w:type="spellEnd"/>
      <w:r w:rsidRPr="00420311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420311" w:rsidRDefault="007779F7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420311" w:rsidRDefault="007779F7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420311" w:rsidRDefault="007779F7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Nazwa banku i nr oddziału .................................................</w:t>
      </w:r>
      <w:r w:rsidR="00B92ED2" w:rsidRPr="00420311">
        <w:rPr>
          <w:rFonts w:ascii="Arial" w:hAnsi="Arial" w:cs="Arial"/>
          <w:sz w:val="18"/>
        </w:rPr>
        <w:t>....................</w:t>
      </w:r>
      <w:r w:rsidR="00B92ED2" w:rsidRPr="00420311">
        <w:rPr>
          <w:rFonts w:ascii="Arial" w:hAnsi="Arial" w:cs="Arial"/>
          <w:sz w:val="18"/>
        </w:rPr>
        <w:br/>
        <w:t xml:space="preserve">Nr rachunku bankowego </w:t>
      </w:r>
      <w:r w:rsidR="00B92ED2" w:rsidRPr="00420311">
        <w:rPr>
          <w:rFonts w:ascii="Arial" w:hAnsi="Arial" w:cs="Arial"/>
          <w:i/>
          <w:sz w:val="18"/>
        </w:rPr>
        <w:t>(26 cyfrowy w standardzie NRB):</w:t>
      </w:r>
      <w:r w:rsidR="00B92ED2" w:rsidRPr="00420311">
        <w:rPr>
          <w:rFonts w:ascii="Arial" w:hAnsi="Arial" w:cs="Arial"/>
          <w:sz w:val="18"/>
        </w:rPr>
        <w:t xml:space="preserve"> </w:t>
      </w:r>
    </w:p>
    <w:p w:rsidR="005A135D" w:rsidRPr="00420311" w:rsidRDefault="00B92ED2" w:rsidP="005A135D">
      <w:pPr>
        <w:rPr>
          <w:rFonts w:ascii="Arial" w:hAnsi="Arial" w:cs="Arial"/>
          <w:sz w:val="18"/>
        </w:rPr>
      </w:pPr>
      <w:r w:rsidRPr="00420311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420311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420311" w:rsidRDefault="00B92ED2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420311">
        <w:rPr>
          <w:rFonts w:cs="Arial"/>
          <w:sz w:val="36"/>
          <w:szCs w:val="36"/>
        </w:rPr>
        <w:t xml:space="preserve">Oferta na </w:t>
      </w:r>
      <w:r w:rsidR="00CF1994">
        <w:rPr>
          <w:rFonts w:cs="Arial"/>
          <w:sz w:val="36"/>
          <w:szCs w:val="36"/>
        </w:rPr>
        <w:t>r</w:t>
      </w:r>
      <w:r w:rsidR="00CF1994" w:rsidRPr="00CF1994">
        <w:rPr>
          <w:rFonts w:cs="Arial"/>
          <w:sz w:val="36"/>
          <w:szCs w:val="36"/>
        </w:rPr>
        <w:t>oboty ogólnobudowlane w budynku Centrum Zarządzania Ruchem Lotniczym w</w:t>
      </w:r>
      <w:r w:rsidR="00CF1994">
        <w:rPr>
          <w:rFonts w:cs="Arial"/>
          <w:sz w:val="36"/>
          <w:szCs w:val="36"/>
        </w:rPr>
        <w:t> </w:t>
      </w:r>
      <w:r w:rsidR="00CF1994" w:rsidRPr="00CF1994">
        <w:rPr>
          <w:rFonts w:cs="Arial"/>
          <w:sz w:val="36"/>
          <w:szCs w:val="36"/>
        </w:rPr>
        <w:t>Warszawie</w:t>
      </w:r>
    </w:p>
    <w:p w:rsidR="005A135D" w:rsidRPr="00420311" w:rsidRDefault="00B92ED2" w:rsidP="001C1F7A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420311">
        <w:rPr>
          <w:rFonts w:ascii="Arial" w:hAnsi="Arial" w:cs="Arial"/>
          <w:b w:val="0"/>
          <w:sz w:val="28"/>
          <w:szCs w:val="28"/>
        </w:rPr>
        <w:t xml:space="preserve">Do: </w:t>
      </w:r>
      <w:r w:rsidRPr="00420311">
        <w:rPr>
          <w:rFonts w:ascii="Arial" w:hAnsi="Arial" w:cs="Arial"/>
          <w:sz w:val="28"/>
          <w:szCs w:val="28"/>
        </w:rPr>
        <w:t>POLSKIEJ AGENCJI ŻEGLUGI POWIETRZNEJ</w:t>
      </w:r>
    </w:p>
    <w:p w:rsidR="005A135D" w:rsidRPr="00420311" w:rsidRDefault="005A7056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420311">
        <w:rPr>
          <w:rFonts w:cs="Arial"/>
          <w:szCs w:val="28"/>
        </w:rPr>
        <w:t>ul. Wieżowa 8, 02-147 Warszawa</w:t>
      </w:r>
    </w:p>
    <w:p w:rsidR="005A135D" w:rsidRPr="00420311" w:rsidRDefault="005A7056" w:rsidP="005A135D">
      <w:pPr>
        <w:pStyle w:val="Nagwek3"/>
        <w:ind w:left="3540" w:firstLine="708"/>
        <w:jc w:val="left"/>
        <w:rPr>
          <w:rFonts w:cs="Arial"/>
          <w:szCs w:val="28"/>
        </w:rPr>
      </w:pPr>
      <w:r w:rsidRPr="00420311">
        <w:rPr>
          <w:rFonts w:cs="Arial"/>
          <w:szCs w:val="28"/>
        </w:rPr>
        <w:t>NIP 5222838321, REGON 140886771</w:t>
      </w:r>
    </w:p>
    <w:p w:rsidR="005A135D" w:rsidRPr="00420311" w:rsidRDefault="005A7056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420311">
        <w:rPr>
          <w:rFonts w:cs="Arial"/>
          <w:szCs w:val="28"/>
        </w:rPr>
        <w:t>http// www.pansa.pl</w:t>
      </w:r>
    </w:p>
    <w:p w:rsidR="005A135D" w:rsidRPr="00420311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60553" w:rsidRDefault="00560553" w:rsidP="00560553">
      <w:pPr>
        <w:jc w:val="both"/>
        <w:rPr>
          <w:rFonts w:ascii="Arial" w:hAnsi="Arial" w:cs="Arial"/>
          <w:b/>
          <w:sz w:val="22"/>
          <w:szCs w:val="22"/>
        </w:rPr>
      </w:pPr>
      <w:r w:rsidRPr="00E735EF">
        <w:rPr>
          <w:rFonts w:ascii="Arial" w:hAnsi="Arial" w:cs="Arial"/>
          <w:b/>
          <w:sz w:val="22"/>
          <w:szCs w:val="22"/>
        </w:rPr>
        <w:t>W odpowiedzi na ogłoszenie o przetargu nieograniczonym składamy ofertę na wykonanie przedmiotu zamówienia określonego w specyfikacji istotnych warunków zamówienia:</w:t>
      </w:r>
    </w:p>
    <w:p w:rsidR="00560553" w:rsidRPr="00E735EF" w:rsidRDefault="00560553" w:rsidP="00560553">
      <w:pPr>
        <w:jc w:val="both"/>
        <w:rPr>
          <w:rFonts w:ascii="Arial" w:hAnsi="Arial" w:cs="Arial"/>
          <w:b/>
          <w:sz w:val="22"/>
          <w:szCs w:val="22"/>
        </w:rPr>
      </w:pP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735EF">
        <w:rPr>
          <w:rFonts w:ascii="Arial" w:hAnsi="Arial" w:cs="Arial"/>
          <w:b/>
          <w:sz w:val="22"/>
          <w:szCs w:val="22"/>
        </w:rPr>
        <w:t xml:space="preserve">Na część zamówienia nr 1 – </w:t>
      </w:r>
      <w:r w:rsidRPr="00560553">
        <w:rPr>
          <w:rFonts w:ascii="Arial" w:hAnsi="Arial" w:cs="Arial"/>
          <w:b/>
          <w:bCs/>
          <w:sz w:val="22"/>
          <w:szCs w:val="22"/>
        </w:rPr>
        <w:t>„Remont piwnic poprzez likwidację zacieków i degradacji ścian, uszczelnienie przejść instalacyjnych sanitarnych i elektrycznych, obróbka dylatacji”</w:t>
      </w:r>
      <w:r w:rsidRPr="00E735EF">
        <w:rPr>
          <w:rFonts w:ascii="Arial" w:hAnsi="Arial" w:cs="Arial"/>
          <w:b/>
          <w:sz w:val="22"/>
          <w:szCs w:val="22"/>
        </w:rPr>
        <w:t xml:space="preserve"> – maksymalne wynagrodzenie zgodnie ze Specyfikacją Istotnych Warunków Zamówienia wyniesie: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BRUTTO*: ……………………PLN (słownie: ……………………………………..złotych),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z uwzględnieniem* ………..% stawki podatku od towarów i usług</w:t>
      </w: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E735EF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735EF">
        <w:rPr>
          <w:rFonts w:ascii="Arial" w:hAnsi="Arial" w:cs="Arial"/>
          <w:b/>
          <w:sz w:val="22"/>
          <w:szCs w:val="22"/>
        </w:rPr>
        <w:lastRenderedPageBreak/>
        <w:t xml:space="preserve">Na część zamówienia nr </w:t>
      </w:r>
      <w:r>
        <w:rPr>
          <w:rFonts w:ascii="Arial" w:hAnsi="Arial" w:cs="Arial"/>
          <w:b/>
          <w:sz w:val="22"/>
          <w:szCs w:val="22"/>
        </w:rPr>
        <w:t>2</w:t>
      </w:r>
      <w:r w:rsidRPr="00E735EF">
        <w:rPr>
          <w:rFonts w:ascii="Arial" w:hAnsi="Arial" w:cs="Arial"/>
          <w:b/>
          <w:sz w:val="22"/>
          <w:szCs w:val="22"/>
        </w:rPr>
        <w:t xml:space="preserve"> – </w:t>
      </w:r>
      <w:r w:rsidRPr="00560553">
        <w:rPr>
          <w:rFonts w:ascii="Arial" w:hAnsi="Arial" w:cs="Arial"/>
          <w:b/>
          <w:bCs/>
          <w:sz w:val="22"/>
          <w:szCs w:val="22"/>
        </w:rPr>
        <w:t>„Wymiana drzwi wewnętrznych do sali operacyjnej CZRL na drzwi aluminiowe częściowo przeszklone”</w:t>
      </w:r>
      <w:r w:rsidRPr="00E735EF">
        <w:rPr>
          <w:rFonts w:ascii="Arial" w:hAnsi="Arial" w:cs="Arial"/>
          <w:b/>
          <w:sz w:val="22"/>
          <w:szCs w:val="22"/>
        </w:rPr>
        <w:t xml:space="preserve"> – maksymalne wynagrodzenie zgodnie ze Specyfikacją Istotnych Warunków Zamówienia wyniesie: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BRUTTO*: ……………………PLN (słownie: ……………………………………..złotych),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z uwzględnieniem* ………..% stawki podatku od towarów i usług</w:t>
      </w: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E735EF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735EF">
        <w:rPr>
          <w:rFonts w:ascii="Arial" w:hAnsi="Arial" w:cs="Arial"/>
          <w:b/>
          <w:sz w:val="22"/>
          <w:szCs w:val="22"/>
        </w:rPr>
        <w:t xml:space="preserve">Na część zamówienia nr </w:t>
      </w:r>
      <w:r>
        <w:rPr>
          <w:rFonts w:ascii="Arial" w:hAnsi="Arial" w:cs="Arial"/>
          <w:b/>
          <w:sz w:val="22"/>
          <w:szCs w:val="22"/>
        </w:rPr>
        <w:t>3</w:t>
      </w:r>
      <w:r w:rsidRPr="00E735EF">
        <w:rPr>
          <w:rFonts w:ascii="Arial" w:hAnsi="Arial" w:cs="Arial"/>
          <w:b/>
          <w:sz w:val="22"/>
          <w:szCs w:val="22"/>
        </w:rPr>
        <w:t xml:space="preserve"> – </w:t>
      </w:r>
      <w:r w:rsidRPr="00560553">
        <w:rPr>
          <w:rFonts w:ascii="Arial" w:hAnsi="Arial" w:cs="Arial"/>
          <w:b/>
          <w:bCs/>
          <w:sz w:val="22"/>
          <w:szCs w:val="22"/>
        </w:rPr>
        <w:t>„Zmiana aranżacji pok. wypoczynkowych nr C204 i C205A oraz C206 i C207 (przebudowa ścianek działowych, drzwi i instalacji elektrycznych)”</w:t>
      </w:r>
      <w:r w:rsidRPr="00E735EF">
        <w:rPr>
          <w:rFonts w:ascii="Arial" w:hAnsi="Arial" w:cs="Arial"/>
          <w:b/>
          <w:sz w:val="22"/>
          <w:szCs w:val="22"/>
        </w:rPr>
        <w:t xml:space="preserve"> – maksymalne wynagrodzenie zgodnie ze Specyfikacją Istotnych Warunków Zamówienia wyniesie: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BRUTTO*: ……………………PLN (słownie: ……………………………………..złotych),</w:t>
      </w:r>
    </w:p>
    <w:p w:rsidR="00560553" w:rsidRPr="00E735EF" w:rsidRDefault="00560553" w:rsidP="00560553">
      <w:pPr>
        <w:pStyle w:val="Default"/>
        <w:rPr>
          <w:color w:val="auto"/>
          <w:sz w:val="22"/>
          <w:szCs w:val="22"/>
        </w:rPr>
      </w:pPr>
      <w:r w:rsidRPr="00E735EF">
        <w:rPr>
          <w:b/>
          <w:bCs/>
          <w:color w:val="auto"/>
          <w:sz w:val="22"/>
          <w:szCs w:val="22"/>
        </w:rPr>
        <w:t>z uwzględnieniem* ………..% stawki podatku od towarów i usług</w:t>
      </w:r>
    </w:p>
    <w:p w:rsidR="00560553" w:rsidRPr="00E735EF" w:rsidRDefault="00560553" w:rsidP="0056055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E735EF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60553" w:rsidRDefault="00560553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135D" w:rsidRPr="00420311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A135D" w:rsidRPr="00420311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Oświadczamy, że podana w ofercie stawka podatku VAT jest zgodna z przepisami ustawy z dnia 11 marca 2004 r. o podatku od towarów i usług (Dz. U. Nr 54, poz. 535 ze zm.).</w:t>
      </w:r>
    </w:p>
    <w:p w:rsidR="008C41DA" w:rsidRPr="00420311" w:rsidRDefault="008C41DA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135D" w:rsidRPr="00420311" w:rsidRDefault="00B92ED2" w:rsidP="00BD7C7E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20311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BF793B" w:rsidRPr="00420311" w:rsidRDefault="00B92ED2" w:rsidP="003E03F7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BF793B" w:rsidRPr="00420311" w:rsidRDefault="00B92ED2" w:rsidP="003E03F7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432A11" w:rsidRPr="00420311" w:rsidRDefault="00B92ED2" w:rsidP="001D655C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BF793B" w:rsidRPr="00420311" w:rsidRDefault="00B92ED2" w:rsidP="003E03F7">
      <w:pPr>
        <w:numPr>
          <w:ilvl w:val="0"/>
          <w:numId w:val="7"/>
        </w:numPr>
        <w:tabs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 xml:space="preserve">Realizację </w:t>
      </w:r>
      <w:r w:rsidR="00430178" w:rsidRPr="00420311">
        <w:rPr>
          <w:rFonts w:ascii="Arial" w:hAnsi="Arial" w:cs="Arial"/>
          <w:sz w:val="22"/>
          <w:szCs w:val="22"/>
        </w:rPr>
        <w:t xml:space="preserve">robót budowlanych objętych </w:t>
      </w:r>
      <w:r w:rsidRPr="00420311">
        <w:rPr>
          <w:rFonts w:ascii="Arial" w:hAnsi="Arial" w:cs="Arial"/>
          <w:sz w:val="22"/>
          <w:szCs w:val="22"/>
        </w:rPr>
        <w:t>przedmiotem zamówienia, wykonamy sami bez udziału podwykonawców/ z udziałem podwykonawców w następującym zakresie ______________.</w:t>
      </w:r>
    </w:p>
    <w:p w:rsidR="00B15ED3" w:rsidRPr="00560553" w:rsidRDefault="00B92ED2" w:rsidP="00B15ED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560553"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</w:t>
      </w:r>
      <w:r w:rsidR="00B15ED3" w:rsidRPr="00560553">
        <w:rPr>
          <w:rFonts w:ascii="Arial" w:hAnsi="Arial" w:cs="Arial"/>
          <w:sz w:val="22"/>
          <w:szCs w:val="22"/>
        </w:rPr>
        <w:t xml:space="preserve"> Na potwierdzenie powyższego wnieśliśmy wadium w wysokości </w:t>
      </w:r>
      <w:r w:rsidR="00CF1994" w:rsidRPr="00560553">
        <w:rPr>
          <w:rFonts w:ascii="Arial" w:hAnsi="Arial" w:cs="Arial"/>
          <w:sz w:val="22"/>
          <w:szCs w:val="22"/>
        </w:rPr>
        <w:t>…………………..</w:t>
      </w:r>
      <w:r w:rsidR="00B15ED3" w:rsidRPr="00560553">
        <w:rPr>
          <w:rFonts w:ascii="Arial" w:hAnsi="Arial" w:cs="Arial"/>
          <w:sz w:val="22"/>
          <w:szCs w:val="22"/>
        </w:rPr>
        <w:t xml:space="preserve"> zł, w formie ______________. </w:t>
      </w:r>
    </w:p>
    <w:p w:rsidR="00B15ED3" w:rsidRPr="00B779CC" w:rsidRDefault="00B15ED3" w:rsidP="00B15ED3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B779CC">
        <w:rPr>
          <w:rFonts w:ascii="Arial" w:hAnsi="Arial" w:cs="Arial"/>
          <w:sz w:val="22"/>
          <w:szCs w:val="22"/>
        </w:rPr>
        <w:t>Jednocześnie ws</w:t>
      </w:r>
      <w:r w:rsidR="00CF1994">
        <w:rPr>
          <w:rFonts w:ascii="Arial" w:hAnsi="Arial" w:cs="Arial"/>
          <w:sz w:val="22"/>
          <w:szCs w:val="22"/>
        </w:rPr>
        <w:t>kazujemy adres / numer rachunku</w:t>
      </w:r>
      <w:r w:rsidRPr="00B779CC"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________________________________________________________________________.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 xml:space="preserve"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Oświadczamy, iż nie umieścimy lub nie będziemy żądać umieszczania w zawieranej umowie po wyborze naszej oferty, jakichkolwiek postanowień za wyjątkiem postanowień </w:t>
      </w:r>
      <w:r w:rsidRPr="00420311">
        <w:rPr>
          <w:rFonts w:ascii="Arial" w:hAnsi="Arial" w:cs="Arial"/>
          <w:sz w:val="22"/>
          <w:szCs w:val="22"/>
        </w:rPr>
        <w:lastRenderedPageBreak/>
        <w:t>o charakterze informacyjnych lub wskazujących na sposób wykonywania umowy w zakresie komunikacji stron i form tej komunikacji.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XVI ust. 4 specyfikacji istotnych warunków zamówienia.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A135D" w:rsidRPr="00420311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5A135D" w:rsidRPr="00420311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Nr faksu + e-mail: ____________________________________________________</w:t>
      </w:r>
    </w:p>
    <w:p w:rsidR="005A135D" w:rsidRPr="00420311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Osoba do kontaktu: ________________________________________________________</w:t>
      </w:r>
    </w:p>
    <w:p w:rsidR="005A135D" w:rsidRPr="00420311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420311" w:rsidRDefault="00B92ED2" w:rsidP="00952A83">
      <w:pPr>
        <w:numPr>
          <w:ilvl w:val="0"/>
          <w:numId w:val="7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- __________________________________________________________________________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- ___________________________________________________________________________</w:t>
      </w:r>
    </w:p>
    <w:p w:rsidR="00D744A5" w:rsidRPr="00420311" w:rsidRDefault="00B92ED2" w:rsidP="00D744A5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 xml:space="preserve">- 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420311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A135D" w:rsidRPr="00420311" w:rsidRDefault="005A7056" w:rsidP="00952A83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420311">
        <w:rPr>
          <w:rFonts w:ascii="Arial" w:hAnsi="Arial" w:cs="Arial"/>
          <w:szCs w:val="22"/>
        </w:rPr>
        <w:t>Ofertę wraz z dokumentami wymienionymi w punkcie 12 składamy na ___ stronach.</w:t>
      </w:r>
    </w:p>
    <w:p w:rsidR="005A135D" w:rsidRPr="00420311" w:rsidRDefault="005A135D" w:rsidP="00BD7C7E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20311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420311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B92ED2" w:rsidP="005A135D">
      <w:pPr>
        <w:rPr>
          <w:rFonts w:ascii="Arial" w:hAnsi="Arial" w:cs="Arial"/>
          <w:bCs/>
          <w:sz w:val="20"/>
          <w:szCs w:val="20"/>
        </w:rPr>
      </w:pPr>
      <w:r w:rsidRPr="00420311">
        <w:rPr>
          <w:rFonts w:ascii="Arial" w:hAnsi="Arial" w:cs="Arial"/>
          <w:b/>
          <w:bCs/>
          <w:sz w:val="20"/>
          <w:szCs w:val="20"/>
        </w:rPr>
        <w:t xml:space="preserve">*/ </w:t>
      </w:r>
      <w:r w:rsidRPr="00420311">
        <w:rPr>
          <w:rFonts w:ascii="Arial" w:hAnsi="Arial" w:cs="Arial"/>
          <w:bCs/>
          <w:sz w:val="20"/>
          <w:szCs w:val="20"/>
        </w:rPr>
        <w:t>niepotrzebne skreślić</w:t>
      </w:r>
    </w:p>
    <w:p w:rsidR="00D744A5" w:rsidRPr="00420311" w:rsidRDefault="00B92ED2">
      <w:pPr>
        <w:rPr>
          <w:rFonts w:ascii="Arial" w:hAnsi="Arial" w:cs="Arial"/>
          <w:b/>
          <w:bCs/>
          <w:sz w:val="20"/>
          <w:szCs w:val="20"/>
        </w:rPr>
      </w:pPr>
      <w:r w:rsidRPr="00420311">
        <w:rPr>
          <w:rFonts w:ascii="Arial" w:hAnsi="Arial" w:cs="Arial"/>
          <w:b/>
          <w:bCs/>
          <w:sz w:val="20"/>
          <w:szCs w:val="20"/>
        </w:rPr>
        <w:br w:type="page"/>
      </w:r>
    </w:p>
    <w:p w:rsidR="00DF032D" w:rsidRPr="00420311" w:rsidRDefault="00DF032D" w:rsidP="005A135D">
      <w:pPr>
        <w:rPr>
          <w:rFonts w:ascii="Arial" w:hAnsi="Arial" w:cs="Arial"/>
          <w:b/>
          <w:bCs/>
          <w:sz w:val="20"/>
          <w:szCs w:val="20"/>
        </w:rPr>
      </w:pPr>
    </w:p>
    <w:p w:rsidR="00DF032D" w:rsidRPr="00420311" w:rsidRDefault="00A17018" w:rsidP="005A135D">
      <w:pPr>
        <w:rPr>
          <w:rFonts w:ascii="Arial" w:hAnsi="Arial" w:cs="Arial"/>
          <w:bCs/>
          <w:sz w:val="20"/>
          <w:szCs w:val="20"/>
        </w:rPr>
      </w:pPr>
      <w:r w:rsidRPr="00A17018">
        <w:rPr>
          <w:rFonts w:ascii="Arial" w:hAnsi="Arial" w:cs="Arial"/>
          <w:b/>
          <w:i/>
          <w:sz w:val="18"/>
        </w:rPr>
        <w:pict>
          <v:roundrect id="_x0000_s1026" style="position:absolute;margin-left:2.4pt;margin-top:6.55pt;width:214.5pt;height:80.8pt;z-index:251653632" arcsize="10923f" filled="f"/>
        </w:pict>
      </w:r>
    </w:p>
    <w:p w:rsidR="005A135D" w:rsidRPr="00420311" w:rsidRDefault="007779F7" w:rsidP="005A135D">
      <w:pPr>
        <w:jc w:val="right"/>
        <w:rPr>
          <w:rFonts w:ascii="Arial" w:hAnsi="Arial" w:cs="Arial"/>
          <w:b/>
          <w:bCs/>
          <w:sz w:val="22"/>
        </w:rPr>
      </w:pPr>
      <w:r w:rsidRPr="00420311">
        <w:rPr>
          <w:rFonts w:ascii="Arial" w:hAnsi="Arial" w:cs="Arial"/>
          <w:b/>
          <w:bCs/>
          <w:sz w:val="22"/>
        </w:rPr>
        <w:t>Załącznik nr 4 do SIWZ</w:t>
      </w: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jc w:val="right"/>
        <w:rPr>
          <w:rFonts w:ascii="Arial" w:hAnsi="Arial" w:cs="Arial"/>
          <w:b/>
          <w:sz w:val="18"/>
        </w:rPr>
      </w:pPr>
      <w:r w:rsidRPr="00420311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CE7959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420311">
        <w:rPr>
          <w:rFonts w:ascii="Arial" w:hAnsi="Arial" w:cs="Arial"/>
          <w:b w:val="0"/>
          <w:sz w:val="20"/>
        </w:rPr>
        <w:t xml:space="preserve">             </w:t>
      </w:r>
      <w:r w:rsidR="005A7056" w:rsidRPr="00420311">
        <w:rPr>
          <w:rFonts w:ascii="Arial" w:hAnsi="Arial" w:cs="Arial"/>
          <w:b w:val="0"/>
          <w:sz w:val="20"/>
        </w:rPr>
        <w:t>(pieczęć adresowa Wykonawcy)</w:t>
      </w: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B92ED2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20311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420311">
        <w:rPr>
          <w:color w:val="auto"/>
          <w:sz w:val="22"/>
          <w:szCs w:val="22"/>
        </w:rPr>
        <w:t>Składając ofertę w postępowaniu o udzielenie zamówienia publicznego prowadzonym w</w:t>
      </w:r>
      <w:r w:rsidR="00CF1994">
        <w:rPr>
          <w:color w:val="auto"/>
          <w:sz w:val="22"/>
          <w:szCs w:val="22"/>
        </w:rPr>
        <w:t xml:space="preserve"> </w:t>
      </w:r>
      <w:r w:rsidRPr="00420311">
        <w:rPr>
          <w:color w:val="auto"/>
          <w:sz w:val="22"/>
          <w:szCs w:val="22"/>
        </w:rPr>
        <w:t xml:space="preserve">trybie przetargu nieograniczonego na </w:t>
      </w:r>
      <w:r w:rsidR="00420311" w:rsidRPr="00420311">
        <w:rPr>
          <w:b/>
          <w:color w:val="auto"/>
          <w:sz w:val="22"/>
          <w:szCs w:val="22"/>
        </w:rPr>
        <w:t xml:space="preserve">roboty </w:t>
      </w:r>
      <w:r w:rsidR="00CF1994" w:rsidRPr="00CF1994">
        <w:rPr>
          <w:b/>
          <w:color w:val="auto"/>
          <w:sz w:val="22"/>
          <w:szCs w:val="22"/>
        </w:rPr>
        <w:t>ogólnobudowlane w budynku Centrum Zarządzania Ruchem Lotniczym w Warszawie</w:t>
      </w:r>
      <w:r w:rsidRPr="00420311">
        <w:rPr>
          <w:color w:val="auto"/>
          <w:sz w:val="22"/>
          <w:szCs w:val="22"/>
        </w:rPr>
        <w:t xml:space="preserve">, oświadczamy </w:t>
      </w:r>
      <w:r w:rsidRPr="00420311">
        <w:rPr>
          <w:color w:val="auto"/>
          <w:sz w:val="22"/>
          <w:szCs w:val="22"/>
          <w:u w:val="single"/>
        </w:rPr>
        <w:t>że zgodnie z art. 22 ust. 1 pkt 1-4 ustawy z dnia 29 stycznia 2004 r.</w:t>
      </w:r>
      <w:r w:rsidRPr="00420311">
        <w:rPr>
          <w:color w:val="auto"/>
          <w:sz w:val="22"/>
          <w:szCs w:val="22"/>
        </w:rPr>
        <w:t xml:space="preserve"> - Prawo zamówień publicznych (</w:t>
      </w:r>
      <w:proofErr w:type="spellStart"/>
      <w:r w:rsidRPr="00420311">
        <w:rPr>
          <w:color w:val="auto"/>
          <w:sz w:val="22"/>
          <w:szCs w:val="22"/>
        </w:rPr>
        <w:t>Dz.U</w:t>
      </w:r>
      <w:proofErr w:type="spellEnd"/>
      <w:r w:rsidRPr="00420311">
        <w:rPr>
          <w:color w:val="auto"/>
          <w:sz w:val="22"/>
          <w:szCs w:val="22"/>
        </w:rPr>
        <w:t>. z 2010 r. Nr 113 poz. 759, ze</w:t>
      </w:r>
      <w:r w:rsidR="00CF1994">
        <w:rPr>
          <w:color w:val="auto"/>
          <w:sz w:val="22"/>
          <w:szCs w:val="22"/>
        </w:rPr>
        <w:t> </w:t>
      </w:r>
      <w:r w:rsidRPr="00420311">
        <w:rPr>
          <w:color w:val="auto"/>
          <w:sz w:val="22"/>
          <w:szCs w:val="22"/>
        </w:rPr>
        <w:t>zm.):</w:t>
      </w:r>
    </w:p>
    <w:p w:rsidR="005A135D" w:rsidRPr="00420311" w:rsidRDefault="005A135D" w:rsidP="00BD7C7E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971F44" w:rsidRPr="00420311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posiadamy uprawnienia do wykonywania określonej działalności lub czynności,</w:t>
      </w:r>
    </w:p>
    <w:p w:rsidR="00971F44" w:rsidRPr="00420311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posiadamy wiedzę i doświadczenie, zapewniającą realizację niniejszego zamówienia/,</w:t>
      </w:r>
    </w:p>
    <w:p w:rsidR="00971F44" w:rsidRPr="00420311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dysponujemy odpowiednim potencjałem  technicznym oraz osobami zdolnymi do</w:t>
      </w:r>
      <w:r w:rsidR="00CF1994">
        <w:rPr>
          <w:rFonts w:ascii="Arial" w:hAnsi="Arial" w:cs="Arial"/>
          <w:sz w:val="22"/>
          <w:szCs w:val="22"/>
        </w:rPr>
        <w:t> </w:t>
      </w:r>
      <w:r w:rsidRPr="00420311">
        <w:rPr>
          <w:rFonts w:ascii="Arial" w:hAnsi="Arial" w:cs="Arial"/>
          <w:sz w:val="22"/>
          <w:szCs w:val="22"/>
        </w:rPr>
        <w:t>wykonania zamówienia,</w:t>
      </w:r>
    </w:p>
    <w:p w:rsidR="00971F44" w:rsidRPr="00420311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5A135D">
      <w:pPr>
        <w:rPr>
          <w:rFonts w:ascii="Arial" w:hAnsi="Arial" w:cs="Arial"/>
          <w:bCs/>
          <w:sz w:val="22"/>
        </w:rPr>
      </w:pPr>
    </w:p>
    <w:p w:rsidR="005A135D" w:rsidRPr="00420311" w:rsidRDefault="005A135D" w:rsidP="005A135D">
      <w:pPr>
        <w:rPr>
          <w:rFonts w:ascii="Arial" w:hAnsi="Arial" w:cs="Arial"/>
          <w:bCs/>
          <w:sz w:val="22"/>
        </w:rPr>
      </w:pPr>
    </w:p>
    <w:p w:rsidR="005A135D" w:rsidRPr="00420311" w:rsidRDefault="00CE7959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20311">
        <w:rPr>
          <w:rFonts w:ascii="Arial" w:hAnsi="Arial" w:cs="Arial"/>
          <w:i/>
          <w:sz w:val="20"/>
          <w:szCs w:val="20"/>
          <w:u w:val="single"/>
        </w:rPr>
        <w:t>Podpis</w:t>
      </w:r>
      <w:r w:rsidR="00B92ED2" w:rsidRPr="00420311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5A135D" w:rsidRPr="00420311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420311">
        <w:rPr>
          <w:rFonts w:ascii="Arial" w:hAnsi="Arial" w:cs="Arial"/>
          <w:b/>
          <w:bCs/>
          <w:sz w:val="22"/>
        </w:rPr>
        <w:br w:type="page"/>
      </w:r>
      <w:r w:rsidRPr="00420311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A135D" w:rsidRPr="00420311" w:rsidRDefault="00A17018" w:rsidP="005A135D">
      <w:pPr>
        <w:jc w:val="right"/>
        <w:rPr>
          <w:rFonts w:ascii="Arial" w:hAnsi="Arial" w:cs="Arial"/>
          <w:b/>
          <w:bCs/>
          <w:sz w:val="22"/>
        </w:rPr>
      </w:pPr>
      <w:r w:rsidRPr="00A17018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22.6pt;width:214.5pt;height:78.2pt;z-index:251654656" arcsize="10923f" filled="f"/>
        </w:pict>
      </w:r>
    </w:p>
    <w:p w:rsidR="005A135D" w:rsidRPr="00420311" w:rsidRDefault="005A135D" w:rsidP="005A135D">
      <w:pPr>
        <w:jc w:val="right"/>
        <w:rPr>
          <w:rFonts w:ascii="Arial" w:hAnsi="Arial" w:cs="Arial"/>
          <w:b/>
          <w:sz w:val="18"/>
        </w:rPr>
      </w:pPr>
      <w:r w:rsidRPr="00420311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420311">
        <w:rPr>
          <w:rFonts w:ascii="Arial" w:hAnsi="Arial" w:cs="Arial"/>
          <w:b w:val="0"/>
        </w:rPr>
        <w:t xml:space="preserve">          (pieczęć adresowa Wykonawcy)</w:t>
      </w: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420311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0311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420311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20311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420311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420311" w:rsidRPr="00420311">
        <w:rPr>
          <w:b/>
          <w:color w:val="auto"/>
          <w:sz w:val="22"/>
          <w:szCs w:val="22"/>
        </w:rPr>
        <w:t xml:space="preserve">roboty </w:t>
      </w:r>
      <w:r w:rsidR="00CF1994" w:rsidRPr="00CF1994">
        <w:rPr>
          <w:b/>
          <w:color w:val="auto"/>
          <w:sz w:val="22"/>
          <w:szCs w:val="22"/>
        </w:rPr>
        <w:t>ogólnobudowlane w budynku Centrum Zarządzania Ruchem Lotniczym w Warszawie</w:t>
      </w:r>
      <w:r w:rsidRPr="00420311">
        <w:rPr>
          <w:color w:val="auto"/>
          <w:sz w:val="22"/>
          <w:szCs w:val="22"/>
        </w:rPr>
        <w:t>, oświadczamy, iż nie podlegamy wykluczeniu na podstawie przesłanki art.</w:t>
      </w:r>
      <w:r w:rsidRPr="00420311">
        <w:rPr>
          <w:rFonts w:eastAsia="TimesNewRoman"/>
          <w:color w:val="auto"/>
          <w:sz w:val="22"/>
          <w:szCs w:val="22"/>
        </w:rPr>
        <w:t xml:space="preserve"> 24 ust. 1 </w:t>
      </w:r>
      <w:r w:rsidRPr="00420311">
        <w:rPr>
          <w:color w:val="auto"/>
          <w:sz w:val="22"/>
          <w:szCs w:val="22"/>
          <w:u w:val="single"/>
        </w:rPr>
        <w:t>ustawy z dnia 29 stycznia 2004 r.</w:t>
      </w:r>
      <w:r w:rsidRPr="00420311">
        <w:rPr>
          <w:color w:val="auto"/>
          <w:sz w:val="22"/>
          <w:szCs w:val="22"/>
        </w:rPr>
        <w:t xml:space="preserve"> - Prawo zamówień publicznych (Dz. U. z 2010 r. Nr 113 poz. 759, ze zm.).</w:t>
      </w: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420311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20311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B92ED2" w:rsidP="005A135D">
      <w:pPr>
        <w:rPr>
          <w:rFonts w:ascii="Arial" w:hAnsi="Arial" w:cs="Arial"/>
          <w:bCs/>
          <w:i/>
          <w:sz w:val="22"/>
        </w:rPr>
      </w:pPr>
      <w:r w:rsidRPr="00420311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420311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420311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420311">
        <w:rPr>
          <w:rFonts w:ascii="Arial" w:hAnsi="Arial" w:cs="Arial"/>
          <w:b/>
          <w:bCs/>
          <w:sz w:val="22"/>
        </w:rPr>
        <w:br w:type="page"/>
      </w:r>
      <w:r w:rsidRPr="00420311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A135D" w:rsidRPr="00420311" w:rsidRDefault="00A17018" w:rsidP="005A135D">
      <w:pPr>
        <w:jc w:val="right"/>
        <w:rPr>
          <w:rFonts w:ascii="Arial" w:hAnsi="Arial" w:cs="Arial"/>
          <w:b/>
          <w:bCs/>
          <w:sz w:val="22"/>
        </w:rPr>
      </w:pPr>
      <w:r w:rsidRPr="00A17018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-.4pt;margin-top:-27.45pt;width:214.5pt;height:78.2pt;z-index:251657728" arcsize="10923f" filled="f"/>
        </w:pict>
      </w:r>
    </w:p>
    <w:p w:rsidR="005A135D" w:rsidRPr="00420311" w:rsidRDefault="007779F7" w:rsidP="005A135D">
      <w:pPr>
        <w:jc w:val="right"/>
        <w:rPr>
          <w:rFonts w:ascii="Arial" w:hAnsi="Arial" w:cs="Arial"/>
          <w:b/>
          <w:sz w:val="18"/>
        </w:rPr>
      </w:pPr>
      <w:r w:rsidRPr="00420311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420311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420311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420311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420311">
        <w:rPr>
          <w:rFonts w:ascii="Arial" w:hAnsi="Arial" w:cs="Arial"/>
          <w:b w:val="0"/>
        </w:rPr>
        <w:t xml:space="preserve">         (pieczęć adresowa Wykonawcy)</w:t>
      </w:r>
    </w:p>
    <w:p w:rsidR="005A135D" w:rsidRPr="00420311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420311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420311" w:rsidRDefault="00B92ED2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420311">
        <w:rPr>
          <w:rFonts w:ascii="Arial" w:hAnsi="Arial" w:cs="Arial"/>
          <w:color w:val="auto"/>
          <w:sz w:val="32"/>
        </w:rPr>
        <w:t>WYKAZ WYKONANYCH ROBÓT BUDOWLANYCH</w:t>
      </w:r>
    </w:p>
    <w:p w:rsidR="005A135D" w:rsidRPr="00420311" w:rsidRDefault="005A135D" w:rsidP="008C428F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5A135D" w:rsidRPr="00420311" w:rsidRDefault="00B92ED2" w:rsidP="008C428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20311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420311" w:rsidRPr="00420311">
        <w:rPr>
          <w:rFonts w:ascii="Arial" w:hAnsi="Arial" w:cs="Arial"/>
          <w:b/>
          <w:sz w:val="22"/>
          <w:szCs w:val="22"/>
        </w:rPr>
        <w:t xml:space="preserve">roboty </w:t>
      </w:r>
      <w:r w:rsidR="00CF1994" w:rsidRPr="00CF1994">
        <w:rPr>
          <w:rFonts w:ascii="Arial" w:hAnsi="Arial" w:cs="Arial"/>
          <w:b/>
          <w:sz w:val="22"/>
          <w:szCs w:val="22"/>
        </w:rPr>
        <w:t>ogólnobudowlane w budynku Centrum Zarządzania Ruchem Lotniczym w Warszawie</w:t>
      </w:r>
      <w:r w:rsidRPr="00CF1994">
        <w:rPr>
          <w:rFonts w:ascii="Arial" w:hAnsi="Arial" w:cs="Arial"/>
          <w:sz w:val="22"/>
          <w:szCs w:val="22"/>
        </w:rPr>
        <w:t xml:space="preserve">, </w:t>
      </w:r>
      <w:r w:rsidRPr="00420311">
        <w:rPr>
          <w:rFonts w:ascii="Arial" w:hAnsi="Arial" w:cs="Arial"/>
          <w:sz w:val="22"/>
          <w:szCs w:val="22"/>
        </w:rPr>
        <w:t>oświadczamy, że wykonaliśmy w</w:t>
      </w:r>
      <w:r w:rsidR="00D81BFA" w:rsidRPr="00420311">
        <w:rPr>
          <w:rFonts w:ascii="Arial" w:hAnsi="Arial" w:cs="Arial"/>
          <w:sz w:val="22"/>
          <w:szCs w:val="22"/>
        </w:rPr>
        <w:t> </w:t>
      </w:r>
      <w:r w:rsidR="007779F7" w:rsidRPr="00420311">
        <w:rPr>
          <w:rFonts w:ascii="Arial" w:hAnsi="Arial" w:cs="Arial"/>
          <w:sz w:val="22"/>
          <w:szCs w:val="22"/>
        </w:rPr>
        <w:t xml:space="preserve">okresie ostatnich </w:t>
      </w:r>
      <w:r w:rsidR="006F0E27" w:rsidRPr="00420311">
        <w:rPr>
          <w:rFonts w:ascii="Arial" w:hAnsi="Arial" w:cs="Arial"/>
          <w:sz w:val="22"/>
          <w:szCs w:val="22"/>
        </w:rPr>
        <w:t>pięciu</w:t>
      </w:r>
      <w:r w:rsidR="007779F7" w:rsidRPr="00420311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Pr="00420311">
        <w:rPr>
          <w:rFonts w:ascii="Arial" w:hAnsi="Arial" w:cs="Arial"/>
          <w:sz w:val="22"/>
          <w:szCs w:val="22"/>
        </w:rPr>
        <w:t>roboty budowlane spełniające wymagania Zamawiającego:</w:t>
      </w:r>
    </w:p>
    <w:p w:rsidR="005A135D" w:rsidRPr="00420311" w:rsidRDefault="005A135D" w:rsidP="008C428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969"/>
        <w:gridCol w:w="1417"/>
        <w:gridCol w:w="1985"/>
        <w:gridCol w:w="1842"/>
      </w:tblGrid>
      <w:tr w:rsidR="008C428F" w:rsidRPr="00420311" w:rsidTr="00E72528">
        <w:tc>
          <w:tcPr>
            <w:tcW w:w="496" w:type="dxa"/>
            <w:shd w:val="clear" w:color="auto" w:fill="D9D9D9"/>
            <w:vAlign w:val="center"/>
          </w:tcPr>
          <w:p w:rsidR="008C428F" w:rsidRPr="00420311" w:rsidRDefault="008C428F" w:rsidP="005872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8C428F" w:rsidRPr="00420311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Przedmiot roboty budowlanej</w:t>
            </w:r>
          </w:p>
          <w:p w:rsidR="008C428F" w:rsidRPr="00420311" w:rsidRDefault="008C428F" w:rsidP="000B1C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18"/>
                <w:szCs w:val="18"/>
              </w:rPr>
              <w:t xml:space="preserve">(należy precyzyjnie wskazać, biorąc pod uwagę wymogi zawarte w warunku nr </w:t>
            </w:r>
            <w:r w:rsidR="000B1C6C" w:rsidRPr="0042031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420311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C428F" w:rsidRPr="00420311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8C428F" w:rsidRPr="00420311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8C428F" w:rsidRPr="00420311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8C428F" w:rsidRPr="00420311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0311">
              <w:rPr>
                <w:rFonts w:ascii="Arial" w:hAnsi="Arial" w:cs="Arial"/>
                <w:b/>
                <w:sz w:val="22"/>
                <w:szCs w:val="22"/>
              </w:rPr>
              <w:t>Wartość wykonanej roboty budowlanej (brutto) + waluta</w:t>
            </w:r>
          </w:p>
        </w:tc>
      </w:tr>
      <w:tr w:rsidR="005A135D" w:rsidRPr="00420311" w:rsidTr="00E72528">
        <w:tc>
          <w:tcPr>
            <w:tcW w:w="496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5A135D" w:rsidRPr="00420311" w:rsidTr="00E72528">
        <w:tc>
          <w:tcPr>
            <w:tcW w:w="496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420311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420311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420311" w:rsidRDefault="00B92ED2" w:rsidP="00BD7C7E">
      <w:pPr>
        <w:jc w:val="both"/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t>Niniejszym dołączamy dokumenty potwierdzające, że roboty budowlane wyszczególnione w </w:t>
      </w:r>
      <w:r w:rsidRPr="00420311">
        <w:rPr>
          <w:rFonts w:ascii="Arial" w:hAnsi="Arial" w:cs="Arial"/>
          <w:i/>
          <w:sz w:val="22"/>
          <w:szCs w:val="22"/>
        </w:rPr>
        <w:t>Wykazie wykonanych robót budowlanych</w:t>
      </w:r>
      <w:r w:rsidRPr="00420311">
        <w:rPr>
          <w:rFonts w:ascii="Arial" w:hAnsi="Arial" w:cs="Arial"/>
          <w:sz w:val="22"/>
          <w:szCs w:val="22"/>
        </w:rPr>
        <w:t xml:space="preserve"> zostały wykonanie zgodnie z zasadami sztuki budowlanej i prawidłowo ukończone.</w:t>
      </w:r>
    </w:p>
    <w:p w:rsidR="005A135D" w:rsidRPr="00420311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420311" w:rsidRDefault="00B92ED2" w:rsidP="00BD7C7E">
      <w:pPr>
        <w:pStyle w:val="Standardowy0"/>
        <w:jc w:val="both"/>
        <w:rPr>
          <w:rFonts w:cs="Arial"/>
        </w:rPr>
      </w:pPr>
      <w:r w:rsidRPr="00420311">
        <w:rPr>
          <w:rFonts w:cs="Arial"/>
        </w:rPr>
        <w:t>Miejsce i data ……………………</w:t>
      </w:r>
    </w:p>
    <w:p w:rsidR="005A135D" w:rsidRPr="00420311" w:rsidRDefault="005A135D" w:rsidP="005A135D">
      <w:pPr>
        <w:pStyle w:val="Standardowy0"/>
        <w:jc w:val="both"/>
        <w:rPr>
          <w:rFonts w:cs="Arial"/>
          <w:sz w:val="22"/>
          <w:szCs w:val="22"/>
        </w:rPr>
      </w:pPr>
    </w:p>
    <w:p w:rsidR="005A135D" w:rsidRPr="00420311" w:rsidRDefault="005A135D" w:rsidP="005A135D">
      <w:pPr>
        <w:rPr>
          <w:rFonts w:ascii="Arial" w:hAnsi="Arial" w:cs="Arial"/>
          <w:bCs/>
          <w:sz w:val="22"/>
          <w:szCs w:val="22"/>
        </w:rPr>
      </w:pPr>
    </w:p>
    <w:p w:rsidR="00B77FF7" w:rsidRPr="00420311" w:rsidRDefault="00B92ED2" w:rsidP="003B11FC">
      <w:pPr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0"/>
          <w:szCs w:val="20"/>
        </w:rPr>
        <w:t>Podpis i pieczęć uprawnionego przedstawiciela Wykonawcy ……………………………………</w:t>
      </w:r>
    </w:p>
    <w:p w:rsidR="00B77FF7" w:rsidRPr="00420311" w:rsidRDefault="00B92ED2">
      <w:pPr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sz w:val="22"/>
          <w:szCs w:val="22"/>
        </w:rPr>
        <w:br w:type="page"/>
      </w:r>
    </w:p>
    <w:p w:rsidR="00CD52B2" w:rsidRPr="00420311" w:rsidRDefault="00CD52B2" w:rsidP="005A135D">
      <w:pPr>
        <w:jc w:val="right"/>
        <w:rPr>
          <w:rFonts w:ascii="Arial" w:hAnsi="Arial" w:cs="Arial"/>
          <w:sz w:val="22"/>
          <w:szCs w:val="22"/>
        </w:rPr>
      </w:pPr>
    </w:p>
    <w:p w:rsidR="00A15E8A" w:rsidRPr="00420311" w:rsidRDefault="00B92ED2" w:rsidP="00A15E8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420311">
        <w:rPr>
          <w:rFonts w:ascii="Arial" w:hAnsi="Arial" w:cs="Arial"/>
          <w:b/>
          <w:bCs/>
          <w:sz w:val="22"/>
        </w:rPr>
        <w:t>Załącznik nr 7 do SIWZ</w:t>
      </w:r>
    </w:p>
    <w:p w:rsidR="00A15E8A" w:rsidRPr="00420311" w:rsidRDefault="00A17018" w:rsidP="00A15E8A">
      <w:pPr>
        <w:jc w:val="right"/>
        <w:rPr>
          <w:rFonts w:ascii="Arial" w:hAnsi="Arial" w:cs="Arial"/>
          <w:sz w:val="22"/>
          <w:szCs w:val="22"/>
        </w:rPr>
      </w:pPr>
      <w:r w:rsidRPr="00A17018">
        <w:rPr>
          <w:rFonts w:ascii="Arial" w:hAnsi="Arial" w:cs="Arial"/>
          <w:i/>
          <w:sz w:val="22"/>
          <w:szCs w:val="22"/>
        </w:rPr>
        <w:pict>
          <v:roundrect id="_x0000_s1031" style="position:absolute;left:0;text-align:left;margin-left:-.4pt;margin-top:7.3pt;width:214.5pt;height:78.2pt;z-index:251656704" arcsize="10923f" filled="f"/>
        </w:pict>
      </w:r>
      <w:r w:rsidR="00A15E8A" w:rsidRPr="00420311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A15E8A" w:rsidRPr="00420311" w:rsidRDefault="00A15E8A" w:rsidP="00A15E8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A15E8A" w:rsidRPr="00420311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420311" w:rsidRDefault="00A15E8A" w:rsidP="00A15E8A">
      <w:pPr>
        <w:rPr>
          <w:rFonts w:ascii="Arial" w:hAnsi="Arial" w:cs="Arial"/>
          <w:sz w:val="22"/>
          <w:szCs w:val="22"/>
        </w:rPr>
      </w:pPr>
    </w:p>
    <w:p w:rsidR="001D655C" w:rsidRPr="00420311" w:rsidRDefault="001D655C" w:rsidP="00A15E8A">
      <w:pPr>
        <w:rPr>
          <w:rFonts w:ascii="Arial" w:hAnsi="Arial" w:cs="Arial"/>
          <w:sz w:val="22"/>
          <w:szCs w:val="22"/>
        </w:rPr>
      </w:pPr>
    </w:p>
    <w:p w:rsidR="00A15E8A" w:rsidRPr="00420311" w:rsidRDefault="00A15E8A" w:rsidP="00A15E8A">
      <w:pPr>
        <w:rPr>
          <w:rFonts w:ascii="Arial" w:hAnsi="Arial" w:cs="Arial"/>
          <w:sz w:val="22"/>
          <w:szCs w:val="22"/>
        </w:rPr>
      </w:pPr>
    </w:p>
    <w:p w:rsidR="003B11FC" w:rsidRPr="00420311" w:rsidRDefault="003B11FC" w:rsidP="00A15E8A">
      <w:pPr>
        <w:rPr>
          <w:rFonts w:ascii="Arial" w:hAnsi="Arial" w:cs="Arial"/>
          <w:sz w:val="22"/>
          <w:szCs w:val="22"/>
        </w:rPr>
      </w:pPr>
    </w:p>
    <w:p w:rsidR="00A15E8A" w:rsidRPr="00420311" w:rsidRDefault="00B92ED2" w:rsidP="00A15E8A">
      <w:pPr>
        <w:pStyle w:val="Nagwek5"/>
        <w:numPr>
          <w:ilvl w:val="0"/>
          <w:numId w:val="0"/>
        </w:numPr>
        <w:rPr>
          <w:rFonts w:ascii="Arial" w:hAnsi="Arial" w:cs="Arial"/>
          <w:b w:val="0"/>
          <w:sz w:val="20"/>
          <w:u w:val="single"/>
        </w:rPr>
      </w:pPr>
      <w:r w:rsidRPr="00420311">
        <w:rPr>
          <w:rFonts w:ascii="Arial" w:hAnsi="Arial" w:cs="Arial"/>
          <w:b w:val="0"/>
          <w:sz w:val="20"/>
        </w:rPr>
        <w:t xml:space="preserve">           (pieczęć adresowa Wykonawcy)</w:t>
      </w:r>
    </w:p>
    <w:p w:rsidR="00A15E8A" w:rsidRPr="00420311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420311" w:rsidRDefault="00B92ED2" w:rsidP="00A15E8A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420311">
        <w:rPr>
          <w:rFonts w:ascii="Arial" w:hAnsi="Arial" w:cs="Arial"/>
          <w:color w:val="auto"/>
          <w:sz w:val="22"/>
          <w:szCs w:val="22"/>
        </w:rPr>
        <w:t>WYKAZ OSÓB KTÓRE BĘDĄ UCZESTNICZYĆ W WYKONANIU ZAMÓWIENIA</w:t>
      </w:r>
    </w:p>
    <w:p w:rsidR="00A15E8A" w:rsidRPr="00420311" w:rsidRDefault="00A15E8A" w:rsidP="00A15E8A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pl-PL"/>
        </w:rPr>
      </w:pPr>
    </w:p>
    <w:p w:rsidR="00A15E8A" w:rsidRPr="00420311" w:rsidRDefault="00B92ED2" w:rsidP="00A15E8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20311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420311" w:rsidRPr="00420311">
        <w:rPr>
          <w:rFonts w:ascii="Arial" w:hAnsi="Arial" w:cs="Arial"/>
          <w:b/>
          <w:sz w:val="22"/>
          <w:szCs w:val="22"/>
        </w:rPr>
        <w:t xml:space="preserve">roboty </w:t>
      </w:r>
      <w:r w:rsidR="00CF1994" w:rsidRPr="00CF1994">
        <w:rPr>
          <w:rFonts w:ascii="Arial" w:hAnsi="Arial" w:cs="Arial"/>
          <w:b/>
          <w:sz w:val="22"/>
          <w:szCs w:val="22"/>
        </w:rPr>
        <w:t>ogólnobudowlane w budynku Centrum Zarządzania Ruchem Lotniczym w Warszawie</w:t>
      </w:r>
      <w:r w:rsidRPr="00CF1994">
        <w:rPr>
          <w:rFonts w:ascii="Arial" w:hAnsi="Arial" w:cs="Arial"/>
          <w:sz w:val="22"/>
          <w:szCs w:val="22"/>
        </w:rPr>
        <w:t xml:space="preserve">, </w:t>
      </w:r>
      <w:r w:rsidRPr="00420311">
        <w:rPr>
          <w:rFonts w:ascii="Arial" w:hAnsi="Arial" w:cs="Arial"/>
          <w:sz w:val="22"/>
          <w:szCs w:val="22"/>
        </w:rPr>
        <w:t>oświadczamy, że dysponujemy następującą/następującymi osobą/osobami zdolnymi do</w:t>
      </w:r>
      <w:r w:rsidR="00CF1994">
        <w:rPr>
          <w:rFonts w:ascii="Arial" w:hAnsi="Arial" w:cs="Arial"/>
          <w:sz w:val="22"/>
          <w:szCs w:val="22"/>
        </w:rPr>
        <w:t> </w:t>
      </w:r>
      <w:r w:rsidRPr="00420311">
        <w:rPr>
          <w:rFonts w:ascii="Arial" w:hAnsi="Arial" w:cs="Arial"/>
          <w:sz w:val="22"/>
          <w:szCs w:val="22"/>
        </w:rPr>
        <w:t>realizacji zamówienia:</w:t>
      </w:r>
    </w:p>
    <w:p w:rsidR="00A15E8A" w:rsidRPr="00420311" w:rsidRDefault="00A15E8A" w:rsidP="00A15E8A">
      <w:pPr>
        <w:rPr>
          <w:rFonts w:ascii="Arial" w:hAnsi="Arial" w:cs="Arial"/>
          <w:sz w:val="22"/>
          <w:szCs w:val="22"/>
        </w:rPr>
      </w:pPr>
    </w:p>
    <w:tbl>
      <w:tblPr>
        <w:tblW w:w="9498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1275"/>
        <w:gridCol w:w="2835"/>
        <w:gridCol w:w="1701"/>
        <w:gridCol w:w="3119"/>
      </w:tblGrid>
      <w:tr w:rsidR="008139FB" w:rsidRPr="00420311" w:rsidTr="00E72528">
        <w:trPr>
          <w:trHeight w:val="1620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8139FB" w:rsidRPr="00420311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0311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8139FB" w:rsidRPr="00420311" w:rsidRDefault="00B92ED2" w:rsidP="007C68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0311">
              <w:rPr>
                <w:rFonts w:ascii="Arial" w:hAnsi="Arial" w:cs="Arial"/>
                <w:b/>
                <w:sz w:val="20"/>
                <w:szCs w:val="20"/>
              </w:rPr>
              <w:t>Imię i 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139FB" w:rsidRPr="00420311" w:rsidRDefault="00B92ED2" w:rsidP="007C68B2">
            <w:pPr>
              <w:spacing w:before="120"/>
              <w:ind w:left="426"/>
              <w:jc w:val="center"/>
              <w:rPr>
                <w:b/>
                <w:sz w:val="20"/>
                <w:szCs w:val="20"/>
              </w:rPr>
            </w:pPr>
            <w:r w:rsidRPr="00420311">
              <w:rPr>
                <w:rFonts w:ascii="Arial" w:hAnsi="Arial" w:cs="Arial"/>
                <w:b/>
                <w:bCs/>
                <w:sz w:val="20"/>
                <w:szCs w:val="20"/>
              </w:rPr>
              <w:t>Stanowisko w realizacji zamówienia</w:t>
            </w:r>
            <w:r w:rsidR="00BD2A09" w:rsidRPr="004203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528" w:rsidRPr="00420311">
              <w:rPr>
                <w:rFonts w:ascii="Arial" w:hAnsi="Arial" w:cs="Arial"/>
                <w:sz w:val="20"/>
                <w:szCs w:val="20"/>
              </w:rPr>
              <w:t>zgodnie z </w:t>
            </w:r>
            <w:r w:rsidR="00BD2A09" w:rsidRPr="00420311">
              <w:rPr>
                <w:rFonts w:ascii="Arial" w:hAnsi="Arial" w:cs="Arial"/>
                <w:sz w:val="20"/>
                <w:szCs w:val="20"/>
              </w:rPr>
              <w:t xml:space="preserve">Warunkiem nr </w:t>
            </w:r>
            <w:r w:rsidR="000B1C6C" w:rsidRPr="00420311">
              <w:rPr>
                <w:rFonts w:ascii="Arial" w:hAnsi="Arial" w:cs="Arial"/>
                <w:sz w:val="20"/>
                <w:szCs w:val="20"/>
              </w:rPr>
              <w:t>2</w:t>
            </w:r>
            <w:r w:rsidR="00BD2A09" w:rsidRPr="0042031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85238" w:rsidRPr="00420311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20311">
              <w:rPr>
                <w:b/>
                <w:bCs/>
                <w:color w:val="auto"/>
                <w:sz w:val="20"/>
                <w:szCs w:val="20"/>
              </w:rPr>
              <w:t>Uprawnienia (branża</w:t>
            </w:r>
            <w:r w:rsidR="00F0425F" w:rsidRPr="00420311">
              <w:rPr>
                <w:b/>
                <w:bCs/>
                <w:color w:val="auto"/>
                <w:sz w:val="20"/>
                <w:szCs w:val="20"/>
              </w:rPr>
              <w:t>, zakres nr uprawnień</w:t>
            </w:r>
            <w:r w:rsidRPr="00420311">
              <w:rPr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885238" w:rsidRPr="00420311" w:rsidRDefault="00B92ED2" w:rsidP="007C68B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20311">
              <w:rPr>
                <w:b/>
                <w:bCs/>
                <w:color w:val="auto"/>
                <w:sz w:val="20"/>
                <w:szCs w:val="20"/>
              </w:rPr>
              <w:t>Podstawa dysponowania</w:t>
            </w:r>
          </w:p>
        </w:tc>
      </w:tr>
      <w:tr w:rsidR="008139FB" w:rsidRPr="00420311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8139FB" w:rsidRPr="00420311" w:rsidRDefault="00B92ED2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31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5" w:type="dxa"/>
            <w:vAlign w:val="center"/>
          </w:tcPr>
          <w:p w:rsidR="008139FB" w:rsidRPr="00420311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139FB" w:rsidRPr="00420311" w:rsidRDefault="008139FB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139FB" w:rsidRPr="00420311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8139FB" w:rsidRPr="00420311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4565" w:rsidRPr="00420311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CB4565" w:rsidRPr="00420311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31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75" w:type="dxa"/>
            <w:vAlign w:val="center"/>
          </w:tcPr>
          <w:p w:rsidR="00CB4565" w:rsidRPr="00420311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CB4565" w:rsidRPr="00420311" w:rsidRDefault="00CB4565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B4565" w:rsidRPr="00420311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CB4565" w:rsidRPr="00420311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425F" w:rsidRPr="00420311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F0425F" w:rsidRPr="00420311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031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75" w:type="dxa"/>
            <w:vAlign w:val="center"/>
          </w:tcPr>
          <w:p w:rsidR="00F0425F" w:rsidRPr="00420311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0425F" w:rsidRPr="00420311" w:rsidRDefault="00F0425F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0425F" w:rsidRPr="00420311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F0425F" w:rsidRPr="00420311" w:rsidRDefault="00F0425F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5E8A" w:rsidRPr="00420311" w:rsidRDefault="00A15E8A" w:rsidP="00A15E8A">
      <w:pPr>
        <w:tabs>
          <w:tab w:val="left" w:pos="6262"/>
        </w:tabs>
        <w:jc w:val="both"/>
        <w:rPr>
          <w:rFonts w:ascii="Arial" w:hAnsi="Arial" w:cs="Arial"/>
          <w:sz w:val="22"/>
          <w:szCs w:val="22"/>
        </w:rPr>
      </w:pPr>
    </w:p>
    <w:p w:rsidR="00A15E8A" w:rsidRPr="00420311" w:rsidRDefault="00B92ED2" w:rsidP="00A15E8A">
      <w:pPr>
        <w:pStyle w:val="Default"/>
        <w:jc w:val="center"/>
        <w:rPr>
          <w:color w:val="auto"/>
          <w:sz w:val="22"/>
          <w:szCs w:val="22"/>
        </w:rPr>
      </w:pPr>
      <w:r w:rsidRPr="00420311">
        <w:rPr>
          <w:b/>
          <w:bCs/>
          <w:color w:val="auto"/>
          <w:sz w:val="22"/>
          <w:szCs w:val="22"/>
        </w:rPr>
        <w:t>OŚWIADCZENIE</w:t>
      </w:r>
    </w:p>
    <w:p w:rsidR="00A15E8A" w:rsidRPr="00420311" w:rsidRDefault="00B92ED2" w:rsidP="00A15E8A">
      <w:pPr>
        <w:pStyle w:val="Default"/>
        <w:jc w:val="both"/>
        <w:rPr>
          <w:color w:val="auto"/>
          <w:sz w:val="22"/>
          <w:szCs w:val="22"/>
        </w:rPr>
      </w:pPr>
      <w:r w:rsidRPr="00420311">
        <w:rPr>
          <w:color w:val="auto"/>
          <w:sz w:val="22"/>
          <w:szCs w:val="22"/>
        </w:rPr>
        <w:t xml:space="preserve">Składając ofertę w postępowaniu prowadzonym w trybie przetargu nieograniczonego na </w:t>
      </w:r>
      <w:r w:rsidR="00420311" w:rsidRPr="00420311">
        <w:rPr>
          <w:b/>
          <w:color w:val="auto"/>
          <w:sz w:val="22"/>
          <w:szCs w:val="22"/>
        </w:rPr>
        <w:t xml:space="preserve">roboty </w:t>
      </w:r>
      <w:r w:rsidR="00CF1994" w:rsidRPr="00CF1994">
        <w:rPr>
          <w:b/>
          <w:color w:val="auto"/>
          <w:sz w:val="22"/>
          <w:szCs w:val="22"/>
        </w:rPr>
        <w:t>ogólnobudowlane w budynku Centrum Zarządzania Ruchem Lotniczym w Warszawie</w:t>
      </w:r>
      <w:r w:rsidRPr="00420311">
        <w:rPr>
          <w:color w:val="auto"/>
          <w:sz w:val="22"/>
          <w:szCs w:val="22"/>
        </w:rPr>
        <w:t xml:space="preserve"> oświadczam, że osoby, które będą uczestniczyć w</w:t>
      </w:r>
      <w:r w:rsidR="00420311">
        <w:rPr>
          <w:color w:val="auto"/>
          <w:sz w:val="22"/>
          <w:szCs w:val="22"/>
        </w:rPr>
        <w:t> </w:t>
      </w:r>
      <w:r w:rsidRPr="00420311">
        <w:rPr>
          <w:color w:val="auto"/>
          <w:sz w:val="22"/>
          <w:szCs w:val="22"/>
        </w:rPr>
        <w:t>wykonywaniu zamówienia, posiadają wymagane uprawnienia.</w:t>
      </w:r>
    </w:p>
    <w:p w:rsidR="005B7409" w:rsidRPr="00420311" w:rsidRDefault="005B7409" w:rsidP="005B7409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B7409" w:rsidRPr="00420311" w:rsidRDefault="005B7409" w:rsidP="005B7409">
      <w:pPr>
        <w:pStyle w:val="Standardowy0"/>
        <w:jc w:val="both"/>
        <w:rPr>
          <w:rFonts w:cs="Arial"/>
          <w:sz w:val="22"/>
          <w:szCs w:val="22"/>
        </w:rPr>
      </w:pPr>
      <w:r w:rsidRPr="00420311">
        <w:rPr>
          <w:rFonts w:cs="Arial"/>
          <w:sz w:val="22"/>
          <w:szCs w:val="22"/>
        </w:rPr>
        <w:t>Miejsce i data ……………………</w:t>
      </w:r>
    </w:p>
    <w:p w:rsidR="005B7409" w:rsidRPr="00420311" w:rsidRDefault="005B7409" w:rsidP="005B7409">
      <w:pPr>
        <w:rPr>
          <w:rFonts w:ascii="Arial" w:hAnsi="Arial" w:cs="Arial"/>
          <w:b/>
          <w:bCs/>
          <w:sz w:val="22"/>
        </w:rPr>
      </w:pPr>
    </w:p>
    <w:p w:rsidR="005B7409" w:rsidRPr="00420311" w:rsidRDefault="005B7409" w:rsidP="005B7409">
      <w:pPr>
        <w:rPr>
          <w:rFonts w:ascii="Arial" w:hAnsi="Arial" w:cs="Arial"/>
          <w:sz w:val="22"/>
          <w:szCs w:val="22"/>
        </w:rPr>
      </w:pPr>
      <w:r w:rsidRPr="00420311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CD52B2" w:rsidRPr="00420311" w:rsidRDefault="00CD52B2" w:rsidP="006F0E27">
      <w:pPr>
        <w:jc w:val="both"/>
        <w:rPr>
          <w:rFonts w:ascii="Arial" w:hAnsi="Arial" w:cs="Arial"/>
          <w:sz w:val="16"/>
          <w:szCs w:val="16"/>
        </w:rPr>
      </w:pPr>
    </w:p>
    <w:sectPr w:rsidR="00CD52B2" w:rsidRPr="00420311" w:rsidSect="00587270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B68" w:rsidRDefault="00283B68" w:rsidP="005A135D">
      <w:r>
        <w:separator/>
      </w:r>
    </w:p>
  </w:endnote>
  <w:endnote w:type="continuationSeparator" w:id="0">
    <w:p w:rsidR="00283B68" w:rsidRDefault="00283B68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F2" w:rsidRDefault="00A17018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F45F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F45F2" w:rsidRDefault="004F45F2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F2" w:rsidRDefault="004F45F2" w:rsidP="0085045F">
    <w:pPr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 w:rsidRPr="00CF1994">
      <w:rPr>
        <w:b/>
        <w:bCs/>
        <w:i/>
        <w:iCs/>
        <w:sz w:val="20"/>
        <w:szCs w:val="20"/>
      </w:rPr>
      <w:t>R</w:t>
    </w:r>
    <w:r>
      <w:rPr>
        <w:b/>
        <w:bCs/>
        <w:i/>
        <w:iCs/>
        <w:sz w:val="20"/>
        <w:szCs w:val="20"/>
      </w:rPr>
      <w:t>oboty ogólnobudowlane w budynku</w:t>
    </w:r>
  </w:p>
  <w:p w:rsidR="004F45F2" w:rsidRPr="00ED67A8" w:rsidRDefault="004F45F2" w:rsidP="0085045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 w:rsidRPr="00CF1994">
      <w:rPr>
        <w:b/>
        <w:bCs/>
        <w:i/>
        <w:iCs/>
        <w:sz w:val="20"/>
        <w:szCs w:val="20"/>
      </w:rPr>
      <w:t>Centrum Zarządzania Ruchem Lotniczym w Warszawie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B68" w:rsidRDefault="00283B68" w:rsidP="005A135D">
      <w:r>
        <w:separator/>
      </w:r>
    </w:p>
  </w:footnote>
  <w:footnote w:type="continuationSeparator" w:id="0">
    <w:p w:rsidR="00283B68" w:rsidRDefault="00283B68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F2" w:rsidRDefault="004F45F2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9940" cy="718820"/>
          <wp:effectExtent l="19050" t="0" r="0" b="0"/>
          <wp:docPr id="6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940" cy="718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45F2" w:rsidRDefault="004F45F2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>AJZ-224-147/2012</w:t>
    </w:r>
  </w:p>
  <w:p w:rsidR="004F45F2" w:rsidRPr="00D12384" w:rsidRDefault="004F45F2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4F45F2" w:rsidRDefault="004F45F2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00E4A7A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134111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FA68FF2C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0000008"/>
    <w:multiLevelType w:val="multilevel"/>
    <w:tmpl w:val="4BA68FB2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7">
    <w:nsid w:val="01B24683"/>
    <w:multiLevelType w:val="multilevel"/>
    <w:tmpl w:val="C090C4F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01FE296F"/>
    <w:multiLevelType w:val="hybridMultilevel"/>
    <w:tmpl w:val="678035DC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A30A575E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4CD6E28"/>
    <w:multiLevelType w:val="hybridMultilevel"/>
    <w:tmpl w:val="621C2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952AB5"/>
    <w:multiLevelType w:val="multilevel"/>
    <w:tmpl w:val="0415001F"/>
    <w:styleLink w:val="Styl2"/>
    <w:lvl w:ilvl="0">
      <w:start w:val="2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>
    <w:nsid w:val="0D534B28"/>
    <w:multiLevelType w:val="multilevel"/>
    <w:tmpl w:val="4EFED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3D91C26"/>
    <w:multiLevelType w:val="hybridMultilevel"/>
    <w:tmpl w:val="C462743C"/>
    <w:lvl w:ilvl="0" w:tplc="2C505E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B770E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1C05FC"/>
    <w:multiLevelType w:val="hybridMultilevel"/>
    <w:tmpl w:val="28DE451C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3574F2D0">
      <w:start w:val="1"/>
      <w:numFmt w:val="decimal"/>
      <w:lvlText w:val="%3."/>
      <w:lvlJc w:val="left"/>
      <w:pPr>
        <w:ind w:left="180" w:hanging="180"/>
      </w:pPr>
      <w:rPr>
        <w:rFonts w:hint="default"/>
      </w:rPr>
    </w:lvl>
    <w:lvl w:ilvl="3" w:tplc="D9307DD2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15AD4491"/>
    <w:multiLevelType w:val="multilevel"/>
    <w:tmpl w:val="386E3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9C3129F"/>
    <w:multiLevelType w:val="hybridMultilevel"/>
    <w:tmpl w:val="3D229E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8E59C0"/>
    <w:multiLevelType w:val="hybridMultilevel"/>
    <w:tmpl w:val="D8303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C4628A"/>
    <w:multiLevelType w:val="hybridMultilevel"/>
    <w:tmpl w:val="E044362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D3BC6836">
      <w:start w:val="1"/>
      <w:numFmt w:val="decimal"/>
      <w:lvlText w:val="%3."/>
      <w:lvlJc w:val="left"/>
      <w:pPr>
        <w:ind w:left="180" w:hanging="180"/>
      </w:pPr>
      <w:rPr>
        <w:rFonts w:ascii="Arial" w:hAnsi="Arial" w:cs="Arial" w:hint="default"/>
        <w:sz w:val="22"/>
        <w:szCs w:val="22"/>
      </w:r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2247324"/>
    <w:multiLevelType w:val="hybridMultilevel"/>
    <w:tmpl w:val="FCC0EDD2"/>
    <w:lvl w:ilvl="0" w:tplc="3752CA7A">
      <w:start w:val="1"/>
      <w:numFmt w:val="decimal"/>
      <w:pStyle w:val="Pansa1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6D5E09"/>
    <w:multiLevelType w:val="hybridMultilevel"/>
    <w:tmpl w:val="84647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7C42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1EE2DC8"/>
    <w:multiLevelType w:val="multilevel"/>
    <w:tmpl w:val="A426B2C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32DD10BD"/>
    <w:multiLevelType w:val="multilevel"/>
    <w:tmpl w:val="7C52B4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334F211B"/>
    <w:multiLevelType w:val="hybridMultilevel"/>
    <w:tmpl w:val="657EEF12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3C97211"/>
    <w:multiLevelType w:val="multilevel"/>
    <w:tmpl w:val="A8EE2F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27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9">
    <w:nsid w:val="3F056D07"/>
    <w:multiLevelType w:val="hybridMultilevel"/>
    <w:tmpl w:val="4C28E8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FAF5682"/>
    <w:multiLevelType w:val="hybridMultilevel"/>
    <w:tmpl w:val="E2DA4E56"/>
    <w:lvl w:ilvl="0" w:tplc="0415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33">
    <w:nsid w:val="46EB7645"/>
    <w:multiLevelType w:val="multilevel"/>
    <w:tmpl w:val="43E8866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4">
    <w:nsid w:val="48AE7155"/>
    <w:multiLevelType w:val="multilevel"/>
    <w:tmpl w:val="266E9D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5">
    <w:nsid w:val="49D666B2"/>
    <w:multiLevelType w:val="multilevel"/>
    <w:tmpl w:val="95FEBE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7">
    <w:nsid w:val="4DB8647D"/>
    <w:multiLevelType w:val="multilevel"/>
    <w:tmpl w:val="9C84F7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8">
    <w:nsid w:val="517831C8"/>
    <w:multiLevelType w:val="multilevel"/>
    <w:tmpl w:val="B5F8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9">
    <w:nsid w:val="550E3072"/>
    <w:multiLevelType w:val="hybridMultilevel"/>
    <w:tmpl w:val="85B4B634"/>
    <w:lvl w:ilvl="0" w:tplc="59C8DF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DC219FC"/>
    <w:multiLevelType w:val="multilevel"/>
    <w:tmpl w:val="0415001F"/>
    <w:styleLink w:val="Sty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E965E3A"/>
    <w:multiLevelType w:val="hybridMultilevel"/>
    <w:tmpl w:val="25DCDA6C"/>
    <w:lvl w:ilvl="0" w:tplc="2E14383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5FB321B2"/>
    <w:multiLevelType w:val="multilevel"/>
    <w:tmpl w:val="4FC231C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3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44867EE"/>
    <w:multiLevelType w:val="multilevel"/>
    <w:tmpl w:val="23AAB25A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FAC5AE0"/>
    <w:multiLevelType w:val="hybridMultilevel"/>
    <w:tmpl w:val="307684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7">
    <w:nsid w:val="70F94FA8"/>
    <w:multiLevelType w:val="multilevel"/>
    <w:tmpl w:val="593237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48">
    <w:nsid w:val="79475DB5"/>
    <w:multiLevelType w:val="multilevel"/>
    <w:tmpl w:val="B5E0F76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>
    <w:nsid w:val="7AFD0EF0"/>
    <w:multiLevelType w:val="hybridMultilevel"/>
    <w:tmpl w:val="03F2D886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3E76A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"/>
  </w:num>
  <w:num w:numId="3">
    <w:abstractNumId w:val="44"/>
  </w:num>
  <w:num w:numId="4">
    <w:abstractNumId w:val="39"/>
  </w:num>
  <w:num w:numId="5">
    <w:abstractNumId w:val="8"/>
  </w:num>
  <w:num w:numId="6">
    <w:abstractNumId w:val="43"/>
  </w:num>
  <w:num w:numId="7">
    <w:abstractNumId w:val="16"/>
  </w:num>
  <w:num w:numId="8">
    <w:abstractNumId w:val="49"/>
  </w:num>
  <w:num w:numId="9">
    <w:abstractNumId w:val="28"/>
  </w:num>
  <w:num w:numId="10">
    <w:abstractNumId w:val="27"/>
  </w:num>
  <w:num w:numId="11">
    <w:abstractNumId w:val="35"/>
  </w:num>
  <w:num w:numId="12">
    <w:abstractNumId w:val="33"/>
  </w:num>
  <w:num w:numId="13">
    <w:abstractNumId w:val="12"/>
  </w:num>
  <w:num w:numId="14">
    <w:abstractNumId w:val="46"/>
  </w:num>
  <w:num w:numId="15">
    <w:abstractNumId w:val="10"/>
  </w:num>
  <w:num w:numId="16">
    <w:abstractNumId w:val="42"/>
  </w:num>
  <w:num w:numId="17">
    <w:abstractNumId w:val="24"/>
  </w:num>
  <w:num w:numId="18">
    <w:abstractNumId w:val="32"/>
  </w:num>
  <w:num w:numId="19">
    <w:abstractNumId w:val="21"/>
  </w:num>
  <w:num w:numId="20">
    <w:abstractNumId w:val="18"/>
  </w:num>
  <w:num w:numId="21">
    <w:abstractNumId w:val="25"/>
  </w:num>
  <w:num w:numId="22">
    <w:abstractNumId w:val="41"/>
  </w:num>
  <w:num w:numId="23">
    <w:abstractNumId w:val="48"/>
  </w:num>
  <w:num w:numId="24">
    <w:abstractNumId w:val="15"/>
  </w:num>
  <w:num w:numId="25">
    <w:abstractNumId w:val="38"/>
  </w:num>
  <w:num w:numId="26">
    <w:abstractNumId w:val="23"/>
  </w:num>
  <w:num w:numId="27">
    <w:abstractNumId w:val="40"/>
  </w:num>
  <w:num w:numId="28">
    <w:abstractNumId w:val="11"/>
  </w:num>
  <w:num w:numId="29">
    <w:abstractNumId w:val="22"/>
  </w:num>
  <w:num w:numId="30">
    <w:abstractNumId w:val="20"/>
  </w:num>
  <w:num w:numId="31">
    <w:abstractNumId w:val="1"/>
  </w:num>
  <w:num w:numId="32">
    <w:abstractNumId w:val="0"/>
  </w:num>
  <w:num w:numId="33">
    <w:abstractNumId w:val="19"/>
  </w:num>
  <w:num w:numId="34">
    <w:abstractNumId w:val="34"/>
  </w:num>
  <w:num w:numId="35">
    <w:abstractNumId w:val="31"/>
  </w:num>
  <w:num w:numId="36">
    <w:abstractNumId w:val="7"/>
  </w:num>
  <w:num w:numId="37">
    <w:abstractNumId w:val="37"/>
  </w:num>
  <w:num w:numId="38">
    <w:abstractNumId w:val="47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6"/>
  </w:num>
  <w:num w:numId="44">
    <w:abstractNumId w:val="14"/>
  </w:num>
  <w:num w:numId="45">
    <w:abstractNumId w:val="9"/>
  </w:num>
  <w:num w:numId="46">
    <w:abstractNumId w:val="45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7986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01B0"/>
    <w:rsid w:val="00004C53"/>
    <w:rsid w:val="00007DFF"/>
    <w:rsid w:val="00016856"/>
    <w:rsid w:val="000237A2"/>
    <w:rsid w:val="00023A9A"/>
    <w:rsid w:val="00025298"/>
    <w:rsid w:val="000265F9"/>
    <w:rsid w:val="0002699B"/>
    <w:rsid w:val="0003360A"/>
    <w:rsid w:val="00035EA8"/>
    <w:rsid w:val="00035F3B"/>
    <w:rsid w:val="00036041"/>
    <w:rsid w:val="000360DE"/>
    <w:rsid w:val="00041D98"/>
    <w:rsid w:val="00042EB5"/>
    <w:rsid w:val="00044494"/>
    <w:rsid w:val="000473DF"/>
    <w:rsid w:val="00050111"/>
    <w:rsid w:val="000502D8"/>
    <w:rsid w:val="00052406"/>
    <w:rsid w:val="00057F82"/>
    <w:rsid w:val="00060C54"/>
    <w:rsid w:val="00060D2F"/>
    <w:rsid w:val="00061F5D"/>
    <w:rsid w:val="00065322"/>
    <w:rsid w:val="00065A0E"/>
    <w:rsid w:val="00070601"/>
    <w:rsid w:val="00072E70"/>
    <w:rsid w:val="00072F93"/>
    <w:rsid w:val="00075DA4"/>
    <w:rsid w:val="00080750"/>
    <w:rsid w:val="00080E19"/>
    <w:rsid w:val="00082812"/>
    <w:rsid w:val="00086310"/>
    <w:rsid w:val="00090F1A"/>
    <w:rsid w:val="00095F0B"/>
    <w:rsid w:val="000968F2"/>
    <w:rsid w:val="00097D7C"/>
    <w:rsid w:val="000A1159"/>
    <w:rsid w:val="000A1F35"/>
    <w:rsid w:val="000A2608"/>
    <w:rsid w:val="000A46F6"/>
    <w:rsid w:val="000A53FD"/>
    <w:rsid w:val="000A7F6B"/>
    <w:rsid w:val="000B02D7"/>
    <w:rsid w:val="000B1C6C"/>
    <w:rsid w:val="000B33FD"/>
    <w:rsid w:val="000B35F6"/>
    <w:rsid w:val="000B3980"/>
    <w:rsid w:val="000B6188"/>
    <w:rsid w:val="000B6D29"/>
    <w:rsid w:val="000C0482"/>
    <w:rsid w:val="000C0573"/>
    <w:rsid w:val="000C39F5"/>
    <w:rsid w:val="000C6063"/>
    <w:rsid w:val="000D0BC8"/>
    <w:rsid w:val="000D4A96"/>
    <w:rsid w:val="000E072C"/>
    <w:rsid w:val="000E19AA"/>
    <w:rsid w:val="000F1002"/>
    <w:rsid w:val="000F11D5"/>
    <w:rsid w:val="000F2686"/>
    <w:rsid w:val="0010662D"/>
    <w:rsid w:val="00106890"/>
    <w:rsid w:val="00106B4A"/>
    <w:rsid w:val="0011130C"/>
    <w:rsid w:val="00111B4D"/>
    <w:rsid w:val="00114B61"/>
    <w:rsid w:val="00117CC8"/>
    <w:rsid w:val="00121592"/>
    <w:rsid w:val="001223EE"/>
    <w:rsid w:val="001305C4"/>
    <w:rsid w:val="0014530B"/>
    <w:rsid w:val="00146DF7"/>
    <w:rsid w:val="001477A0"/>
    <w:rsid w:val="001528EC"/>
    <w:rsid w:val="00161B4B"/>
    <w:rsid w:val="00161F5B"/>
    <w:rsid w:val="001620A2"/>
    <w:rsid w:val="001623C7"/>
    <w:rsid w:val="001678B4"/>
    <w:rsid w:val="00172F88"/>
    <w:rsid w:val="00174019"/>
    <w:rsid w:val="0017434B"/>
    <w:rsid w:val="00174D6B"/>
    <w:rsid w:val="00175471"/>
    <w:rsid w:val="0017618E"/>
    <w:rsid w:val="00177A44"/>
    <w:rsid w:val="00183C4C"/>
    <w:rsid w:val="0019026D"/>
    <w:rsid w:val="00192A30"/>
    <w:rsid w:val="001972E5"/>
    <w:rsid w:val="001A052D"/>
    <w:rsid w:val="001A2318"/>
    <w:rsid w:val="001A4E47"/>
    <w:rsid w:val="001B3B82"/>
    <w:rsid w:val="001B7723"/>
    <w:rsid w:val="001C01A2"/>
    <w:rsid w:val="001C055F"/>
    <w:rsid w:val="001C0C50"/>
    <w:rsid w:val="001C1F7A"/>
    <w:rsid w:val="001C2E92"/>
    <w:rsid w:val="001C2FC4"/>
    <w:rsid w:val="001C571C"/>
    <w:rsid w:val="001C74BC"/>
    <w:rsid w:val="001D0C61"/>
    <w:rsid w:val="001D3C75"/>
    <w:rsid w:val="001D655C"/>
    <w:rsid w:val="001E61FC"/>
    <w:rsid w:val="001E7AB0"/>
    <w:rsid w:val="001F1223"/>
    <w:rsid w:val="001F226F"/>
    <w:rsid w:val="001F5615"/>
    <w:rsid w:val="001F5BFA"/>
    <w:rsid w:val="001F786B"/>
    <w:rsid w:val="00202BF1"/>
    <w:rsid w:val="002146FB"/>
    <w:rsid w:val="00216B95"/>
    <w:rsid w:val="002227B0"/>
    <w:rsid w:val="002259FA"/>
    <w:rsid w:val="002310C4"/>
    <w:rsid w:val="002329A9"/>
    <w:rsid w:val="00237541"/>
    <w:rsid w:val="00240701"/>
    <w:rsid w:val="0024214C"/>
    <w:rsid w:val="00242D6D"/>
    <w:rsid w:val="002447CB"/>
    <w:rsid w:val="002453E7"/>
    <w:rsid w:val="0024634D"/>
    <w:rsid w:val="00246E11"/>
    <w:rsid w:val="0025060C"/>
    <w:rsid w:val="0025092A"/>
    <w:rsid w:val="00250ED5"/>
    <w:rsid w:val="00251E2F"/>
    <w:rsid w:val="00254012"/>
    <w:rsid w:val="002546F2"/>
    <w:rsid w:val="002573A2"/>
    <w:rsid w:val="00261A7C"/>
    <w:rsid w:val="002625E5"/>
    <w:rsid w:val="00273A80"/>
    <w:rsid w:val="002748CE"/>
    <w:rsid w:val="00281968"/>
    <w:rsid w:val="00283B68"/>
    <w:rsid w:val="00287725"/>
    <w:rsid w:val="0029079A"/>
    <w:rsid w:val="0029502D"/>
    <w:rsid w:val="00296680"/>
    <w:rsid w:val="00296FC9"/>
    <w:rsid w:val="0029764A"/>
    <w:rsid w:val="002A1FEA"/>
    <w:rsid w:val="002B0082"/>
    <w:rsid w:val="002B577F"/>
    <w:rsid w:val="002B5ECC"/>
    <w:rsid w:val="002B7730"/>
    <w:rsid w:val="002C3842"/>
    <w:rsid w:val="002C58E1"/>
    <w:rsid w:val="002E3C78"/>
    <w:rsid w:val="002E662B"/>
    <w:rsid w:val="002F2AA5"/>
    <w:rsid w:val="002F4F66"/>
    <w:rsid w:val="002F5C89"/>
    <w:rsid w:val="002F5DC6"/>
    <w:rsid w:val="0030077D"/>
    <w:rsid w:val="003051F1"/>
    <w:rsid w:val="00305BE0"/>
    <w:rsid w:val="0031146E"/>
    <w:rsid w:val="003175EE"/>
    <w:rsid w:val="00320438"/>
    <w:rsid w:val="00320FBC"/>
    <w:rsid w:val="003304CE"/>
    <w:rsid w:val="00333B63"/>
    <w:rsid w:val="00334334"/>
    <w:rsid w:val="0033642E"/>
    <w:rsid w:val="00340B0D"/>
    <w:rsid w:val="00341FD0"/>
    <w:rsid w:val="003435F9"/>
    <w:rsid w:val="00345234"/>
    <w:rsid w:val="00346D6D"/>
    <w:rsid w:val="003525F1"/>
    <w:rsid w:val="00352A8A"/>
    <w:rsid w:val="0035491B"/>
    <w:rsid w:val="00357FB1"/>
    <w:rsid w:val="0036166E"/>
    <w:rsid w:val="00362702"/>
    <w:rsid w:val="00362CB1"/>
    <w:rsid w:val="0036510F"/>
    <w:rsid w:val="0036563C"/>
    <w:rsid w:val="00372E24"/>
    <w:rsid w:val="003744FD"/>
    <w:rsid w:val="00375904"/>
    <w:rsid w:val="00376D01"/>
    <w:rsid w:val="00383C15"/>
    <w:rsid w:val="0039116C"/>
    <w:rsid w:val="00391531"/>
    <w:rsid w:val="0039173F"/>
    <w:rsid w:val="0039187B"/>
    <w:rsid w:val="00392344"/>
    <w:rsid w:val="0039264C"/>
    <w:rsid w:val="00392CCA"/>
    <w:rsid w:val="003978AA"/>
    <w:rsid w:val="003A15D1"/>
    <w:rsid w:val="003A2FEB"/>
    <w:rsid w:val="003A3239"/>
    <w:rsid w:val="003A397B"/>
    <w:rsid w:val="003B0DDC"/>
    <w:rsid w:val="003B11FC"/>
    <w:rsid w:val="003B4D4F"/>
    <w:rsid w:val="003C3C15"/>
    <w:rsid w:val="003C55F9"/>
    <w:rsid w:val="003C6208"/>
    <w:rsid w:val="003D203B"/>
    <w:rsid w:val="003D253C"/>
    <w:rsid w:val="003D3405"/>
    <w:rsid w:val="003E0248"/>
    <w:rsid w:val="003E03F7"/>
    <w:rsid w:val="003E20D1"/>
    <w:rsid w:val="003E2D92"/>
    <w:rsid w:val="003E6BFF"/>
    <w:rsid w:val="003E7D53"/>
    <w:rsid w:val="003F0275"/>
    <w:rsid w:val="003F249A"/>
    <w:rsid w:val="0040379E"/>
    <w:rsid w:val="004070CF"/>
    <w:rsid w:val="004076F1"/>
    <w:rsid w:val="00407B36"/>
    <w:rsid w:val="00410D04"/>
    <w:rsid w:val="004139E5"/>
    <w:rsid w:val="00413A8E"/>
    <w:rsid w:val="0041423E"/>
    <w:rsid w:val="00414FC1"/>
    <w:rsid w:val="00417138"/>
    <w:rsid w:val="00420311"/>
    <w:rsid w:val="00421239"/>
    <w:rsid w:val="00430178"/>
    <w:rsid w:val="0043037F"/>
    <w:rsid w:val="0043079F"/>
    <w:rsid w:val="0043185A"/>
    <w:rsid w:val="00432A11"/>
    <w:rsid w:val="004347DA"/>
    <w:rsid w:val="004360C7"/>
    <w:rsid w:val="00436211"/>
    <w:rsid w:val="004379AF"/>
    <w:rsid w:val="004416A7"/>
    <w:rsid w:val="0044348F"/>
    <w:rsid w:val="00443B6C"/>
    <w:rsid w:val="00445CC3"/>
    <w:rsid w:val="00451EC7"/>
    <w:rsid w:val="00451F01"/>
    <w:rsid w:val="0045225B"/>
    <w:rsid w:val="00455C68"/>
    <w:rsid w:val="0047588B"/>
    <w:rsid w:val="00481BA0"/>
    <w:rsid w:val="004863FF"/>
    <w:rsid w:val="00490542"/>
    <w:rsid w:val="00493EAD"/>
    <w:rsid w:val="0049509D"/>
    <w:rsid w:val="004955FF"/>
    <w:rsid w:val="0049762E"/>
    <w:rsid w:val="004A0FB0"/>
    <w:rsid w:val="004A16B4"/>
    <w:rsid w:val="004A4E66"/>
    <w:rsid w:val="004A743A"/>
    <w:rsid w:val="004B0234"/>
    <w:rsid w:val="004B02C0"/>
    <w:rsid w:val="004B1CD2"/>
    <w:rsid w:val="004B240F"/>
    <w:rsid w:val="004B2B52"/>
    <w:rsid w:val="004B4CE3"/>
    <w:rsid w:val="004B5563"/>
    <w:rsid w:val="004B6BFC"/>
    <w:rsid w:val="004C3249"/>
    <w:rsid w:val="004C5391"/>
    <w:rsid w:val="004C5745"/>
    <w:rsid w:val="004C7CEF"/>
    <w:rsid w:val="004D314F"/>
    <w:rsid w:val="004D3DFE"/>
    <w:rsid w:val="004D45D8"/>
    <w:rsid w:val="004D699A"/>
    <w:rsid w:val="004E1A92"/>
    <w:rsid w:val="004E5497"/>
    <w:rsid w:val="004F0302"/>
    <w:rsid w:val="004F1D56"/>
    <w:rsid w:val="004F29FB"/>
    <w:rsid w:val="004F45F2"/>
    <w:rsid w:val="004F47D7"/>
    <w:rsid w:val="004F6CAB"/>
    <w:rsid w:val="00501D33"/>
    <w:rsid w:val="00504447"/>
    <w:rsid w:val="0050489D"/>
    <w:rsid w:val="0051367A"/>
    <w:rsid w:val="00517013"/>
    <w:rsid w:val="0052421D"/>
    <w:rsid w:val="00525D11"/>
    <w:rsid w:val="0052683F"/>
    <w:rsid w:val="0052709C"/>
    <w:rsid w:val="00527937"/>
    <w:rsid w:val="0053093F"/>
    <w:rsid w:val="005317C7"/>
    <w:rsid w:val="00533B0B"/>
    <w:rsid w:val="00535927"/>
    <w:rsid w:val="0053719B"/>
    <w:rsid w:val="00537B39"/>
    <w:rsid w:val="00540383"/>
    <w:rsid w:val="0054254C"/>
    <w:rsid w:val="00542AE5"/>
    <w:rsid w:val="005476F5"/>
    <w:rsid w:val="00547A06"/>
    <w:rsid w:val="00547DDF"/>
    <w:rsid w:val="00550D85"/>
    <w:rsid w:val="00551B4F"/>
    <w:rsid w:val="005544A9"/>
    <w:rsid w:val="00560553"/>
    <w:rsid w:val="00561CE9"/>
    <w:rsid w:val="00564DFC"/>
    <w:rsid w:val="00565EAD"/>
    <w:rsid w:val="005660B6"/>
    <w:rsid w:val="005663A7"/>
    <w:rsid w:val="00567AE1"/>
    <w:rsid w:val="00571848"/>
    <w:rsid w:val="005800AD"/>
    <w:rsid w:val="00580550"/>
    <w:rsid w:val="00582B9D"/>
    <w:rsid w:val="00583E10"/>
    <w:rsid w:val="005871FC"/>
    <w:rsid w:val="00587270"/>
    <w:rsid w:val="00587C64"/>
    <w:rsid w:val="00593851"/>
    <w:rsid w:val="00594BD5"/>
    <w:rsid w:val="0059769C"/>
    <w:rsid w:val="0059782F"/>
    <w:rsid w:val="005A03DF"/>
    <w:rsid w:val="005A135D"/>
    <w:rsid w:val="005A2E85"/>
    <w:rsid w:val="005A5337"/>
    <w:rsid w:val="005A6995"/>
    <w:rsid w:val="005A7056"/>
    <w:rsid w:val="005B1151"/>
    <w:rsid w:val="005B2E1C"/>
    <w:rsid w:val="005B545F"/>
    <w:rsid w:val="005B7409"/>
    <w:rsid w:val="005B7998"/>
    <w:rsid w:val="005C0E43"/>
    <w:rsid w:val="005C4329"/>
    <w:rsid w:val="005C44E6"/>
    <w:rsid w:val="005D2973"/>
    <w:rsid w:val="005D66E0"/>
    <w:rsid w:val="005D70DE"/>
    <w:rsid w:val="005E1401"/>
    <w:rsid w:val="005E2A20"/>
    <w:rsid w:val="005F27F6"/>
    <w:rsid w:val="00604E77"/>
    <w:rsid w:val="00605567"/>
    <w:rsid w:val="00613915"/>
    <w:rsid w:val="00616751"/>
    <w:rsid w:val="00631D79"/>
    <w:rsid w:val="00634F0C"/>
    <w:rsid w:val="00645145"/>
    <w:rsid w:val="00650D02"/>
    <w:rsid w:val="00654F6C"/>
    <w:rsid w:val="006568AA"/>
    <w:rsid w:val="006618B2"/>
    <w:rsid w:val="00661F21"/>
    <w:rsid w:val="0066377D"/>
    <w:rsid w:val="006706B2"/>
    <w:rsid w:val="0067301C"/>
    <w:rsid w:val="006735FE"/>
    <w:rsid w:val="0067382B"/>
    <w:rsid w:val="00676572"/>
    <w:rsid w:val="00683E85"/>
    <w:rsid w:val="00684E85"/>
    <w:rsid w:val="006908EE"/>
    <w:rsid w:val="00697FEE"/>
    <w:rsid w:val="006A134E"/>
    <w:rsid w:val="006A13C2"/>
    <w:rsid w:val="006A4421"/>
    <w:rsid w:val="006A51F6"/>
    <w:rsid w:val="006B1A17"/>
    <w:rsid w:val="006B5087"/>
    <w:rsid w:val="006B7511"/>
    <w:rsid w:val="006B7976"/>
    <w:rsid w:val="006C038D"/>
    <w:rsid w:val="006C04F7"/>
    <w:rsid w:val="006C3868"/>
    <w:rsid w:val="006C7AA7"/>
    <w:rsid w:val="006E13C5"/>
    <w:rsid w:val="006E2A48"/>
    <w:rsid w:val="006E3B93"/>
    <w:rsid w:val="006E52B8"/>
    <w:rsid w:val="006F0E27"/>
    <w:rsid w:val="006F4387"/>
    <w:rsid w:val="006F6EF4"/>
    <w:rsid w:val="0070000E"/>
    <w:rsid w:val="00701476"/>
    <w:rsid w:val="00703E59"/>
    <w:rsid w:val="00705D10"/>
    <w:rsid w:val="0071581A"/>
    <w:rsid w:val="007158CE"/>
    <w:rsid w:val="007217EC"/>
    <w:rsid w:val="0072248E"/>
    <w:rsid w:val="00722956"/>
    <w:rsid w:val="00726D7D"/>
    <w:rsid w:val="007312BE"/>
    <w:rsid w:val="007345E4"/>
    <w:rsid w:val="00734A1F"/>
    <w:rsid w:val="007355DD"/>
    <w:rsid w:val="00736D46"/>
    <w:rsid w:val="00742396"/>
    <w:rsid w:val="00744346"/>
    <w:rsid w:val="00745868"/>
    <w:rsid w:val="007500DC"/>
    <w:rsid w:val="00751AB4"/>
    <w:rsid w:val="0076028D"/>
    <w:rsid w:val="00767599"/>
    <w:rsid w:val="007703FF"/>
    <w:rsid w:val="00771284"/>
    <w:rsid w:val="007752D4"/>
    <w:rsid w:val="00775815"/>
    <w:rsid w:val="00775970"/>
    <w:rsid w:val="007759C5"/>
    <w:rsid w:val="00775D57"/>
    <w:rsid w:val="007779F7"/>
    <w:rsid w:val="00777D29"/>
    <w:rsid w:val="007821F7"/>
    <w:rsid w:val="007847E9"/>
    <w:rsid w:val="00785394"/>
    <w:rsid w:val="00785942"/>
    <w:rsid w:val="00787D34"/>
    <w:rsid w:val="00794F0E"/>
    <w:rsid w:val="00795D10"/>
    <w:rsid w:val="007A16DC"/>
    <w:rsid w:val="007A6C1B"/>
    <w:rsid w:val="007B21AE"/>
    <w:rsid w:val="007B4F57"/>
    <w:rsid w:val="007B5744"/>
    <w:rsid w:val="007C1775"/>
    <w:rsid w:val="007C582D"/>
    <w:rsid w:val="007C5DF4"/>
    <w:rsid w:val="007C68B2"/>
    <w:rsid w:val="007C7277"/>
    <w:rsid w:val="007D2E6C"/>
    <w:rsid w:val="007D36E9"/>
    <w:rsid w:val="007E1E76"/>
    <w:rsid w:val="007F3600"/>
    <w:rsid w:val="007F4455"/>
    <w:rsid w:val="00801923"/>
    <w:rsid w:val="00801B54"/>
    <w:rsid w:val="00801C8E"/>
    <w:rsid w:val="00803C6E"/>
    <w:rsid w:val="0080768A"/>
    <w:rsid w:val="008117CB"/>
    <w:rsid w:val="00811B67"/>
    <w:rsid w:val="0081288F"/>
    <w:rsid w:val="008139FB"/>
    <w:rsid w:val="008262EF"/>
    <w:rsid w:val="00830A1A"/>
    <w:rsid w:val="00833D4D"/>
    <w:rsid w:val="00833FA9"/>
    <w:rsid w:val="008441EA"/>
    <w:rsid w:val="0085045F"/>
    <w:rsid w:val="00850EB3"/>
    <w:rsid w:val="00853A05"/>
    <w:rsid w:val="00855D38"/>
    <w:rsid w:val="008603B2"/>
    <w:rsid w:val="0086150D"/>
    <w:rsid w:val="008656B0"/>
    <w:rsid w:val="00867466"/>
    <w:rsid w:val="00875816"/>
    <w:rsid w:val="008758FB"/>
    <w:rsid w:val="008771BF"/>
    <w:rsid w:val="008772C3"/>
    <w:rsid w:val="00885238"/>
    <w:rsid w:val="0088648E"/>
    <w:rsid w:val="0089029C"/>
    <w:rsid w:val="00892C2A"/>
    <w:rsid w:val="00893821"/>
    <w:rsid w:val="00896472"/>
    <w:rsid w:val="00896AB8"/>
    <w:rsid w:val="008973B6"/>
    <w:rsid w:val="008A1D50"/>
    <w:rsid w:val="008A1EDC"/>
    <w:rsid w:val="008A3DE3"/>
    <w:rsid w:val="008A4937"/>
    <w:rsid w:val="008A689C"/>
    <w:rsid w:val="008A7AFB"/>
    <w:rsid w:val="008B180B"/>
    <w:rsid w:val="008B20C2"/>
    <w:rsid w:val="008B24E0"/>
    <w:rsid w:val="008B3D76"/>
    <w:rsid w:val="008B6EE4"/>
    <w:rsid w:val="008C0C6F"/>
    <w:rsid w:val="008C41DA"/>
    <w:rsid w:val="008C423A"/>
    <w:rsid w:val="008C428F"/>
    <w:rsid w:val="008C42E1"/>
    <w:rsid w:val="008C5B28"/>
    <w:rsid w:val="008C7CC4"/>
    <w:rsid w:val="008D225C"/>
    <w:rsid w:val="008E0F2B"/>
    <w:rsid w:val="008E25E6"/>
    <w:rsid w:val="008E2D6B"/>
    <w:rsid w:val="008F0583"/>
    <w:rsid w:val="008F5B31"/>
    <w:rsid w:val="008F6676"/>
    <w:rsid w:val="00903CFB"/>
    <w:rsid w:val="00910228"/>
    <w:rsid w:val="00913530"/>
    <w:rsid w:val="009219B6"/>
    <w:rsid w:val="0092572C"/>
    <w:rsid w:val="009319CE"/>
    <w:rsid w:val="009367F7"/>
    <w:rsid w:val="00940800"/>
    <w:rsid w:val="00943663"/>
    <w:rsid w:val="00944CA4"/>
    <w:rsid w:val="0094555D"/>
    <w:rsid w:val="009476B4"/>
    <w:rsid w:val="00952A83"/>
    <w:rsid w:val="00955B0C"/>
    <w:rsid w:val="009569C4"/>
    <w:rsid w:val="009669CC"/>
    <w:rsid w:val="00966A5D"/>
    <w:rsid w:val="00970076"/>
    <w:rsid w:val="00971CDC"/>
    <w:rsid w:val="00971F44"/>
    <w:rsid w:val="00971F5E"/>
    <w:rsid w:val="0097281D"/>
    <w:rsid w:val="0097487C"/>
    <w:rsid w:val="00977E78"/>
    <w:rsid w:val="009827E8"/>
    <w:rsid w:val="00992945"/>
    <w:rsid w:val="009946E2"/>
    <w:rsid w:val="009A0E15"/>
    <w:rsid w:val="009A32FE"/>
    <w:rsid w:val="009A60D4"/>
    <w:rsid w:val="009B2149"/>
    <w:rsid w:val="009B26F5"/>
    <w:rsid w:val="009B3D04"/>
    <w:rsid w:val="009C13F4"/>
    <w:rsid w:val="009C19AC"/>
    <w:rsid w:val="009C5A59"/>
    <w:rsid w:val="009D4141"/>
    <w:rsid w:val="009D5437"/>
    <w:rsid w:val="009D62E8"/>
    <w:rsid w:val="009E1D14"/>
    <w:rsid w:val="009E5199"/>
    <w:rsid w:val="009E526A"/>
    <w:rsid w:val="009E5531"/>
    <w:rsid w:val="009E7DAE"/>
    <w:rsid w:val="009F1214"/>
    <w:rsid w:val="009F2F4E"/>
    <w:rsid w:val="009F5AB7"/>
    <w:rsid w:val="009F7BF4"/>
    <w:rsid w:val="00A06C7E"/>
    <w:rsid w:val="00A10443"/>
    <w:rsid w:val="00A156B2"/>
    <w:rsid w:val="00A15E8A"/>
    <w:rsid w:val="00A17018"/>
    <w:rsid w:val="00A17186"/>
    <w:rsid w:val="00A20A90"/>
    <w:rsid w:val="00A20B28"/>
    <w:rsid w:val="00A20E6B"/>
    <w:rsid w:val="00A24594"/>
    <w:rsid w:val="00A24A38"/>
    <w:rsid w:val="00A26969"/>
    <w:rsid w:val="00A273F5"/>
    <w:rsid w:val="00A31BD1"/>
    <w:rsid w:val="00A31E96"/>
    <w:rsid w:val="00A32F64"/>
    <w:rsid w:val="00A33722"/>
    <w:rsid w:val="00A345A6"/>
    <w:rsid w:val="00A35ED1"/>
    <w:rsid w:val="00A37D23"/>
    <w:rsid w:val="00A4188B"/>
    <w:rsid w:val="00A46B99"/>
    <w:rsid w:val="00A4731B"/>
    <w:rsid w:val="00A5019D"/>
    <w:rsid w:val="00A523C0"/>
    <w:rsid w:val="00A52E9D"/>
    <w:rsid w:val="00A53B96"/>
    <w:rsid w:val="00A60DDD"/>
    <w:rsid w:val="00A61DB2"/>
    <w:rsid w:val="00A761E0"/>
    <w:rsid w:val="00A8333B"/>
    <w:rsid w:val="00A836DD"/>
    <w:rsid w:val="00A84B16"/>
    <w:rsid w:val="00A8538E"/>
    <w:rsid w:val="00A87BB3"/>
    <w:rsid w:val="00A92576"/>
    <w:rsid w:val="00A96523"/>
    <w:rsid w:val="00A96CC2"/>
    <w:rsid w:val="00AA0F4E"/>
    <w:rsid w:val="00AA1801"/>
    <w:rsid w:val="00AA6210"/>
    <w:rsid w:val="00AB1317"/>
    <w:rsid w:val="00AB4616"/>
    <w:rsid w:val="00AB6ACC"/>
    <w:rsid w:val="00AC0915"/>
    <w:rsid w:val="00AC11AB"/>
    <w:rsid w:val="00AC1753"/>
    <w:rsid w:val="00AC5AE6"/>
    <w:rsid w:val="00AD602A"/>
    <w:rsid w:val="00AE06A2"/>
    <w:rsid w:val="00AE171B"/>
    <w:rsid w:val="00AE1F5D"/>
    <w:rsid w:val="00AE333E"/>
    <w:rsid w:val="00AE37B4"/>
    <w:rsid w:val="00AE73C3"/>
    <w:rsid w:val="00AF2CC7"/>
    <w:rsid w:val="00AF2EB8"/>
    <w:rsid w:val="00AF2FA6"/>
    <w:rsid w:val="00AF310D"/>
    <w:rsid w:val="00AF3F1B"/>
    <w:rsid w:val="00AF6619"/>
    <w:rsid w:val="00AF7F63"/>
    <w:rsid w:val="00B040F4"/>
    <w:rsid w:val="00B0606B"/>
    <w:rsid w:val="00B07058"/>
    <w:rsid w:val="00B10849"/>
    <w:rsid w:val="00B12773"/>
    <w:rsid w:val="00B12EA9"/>
    <w:rsid w:val="00B1328C"/>
    <w:rsid w:val="00B13429"/>
    <w:rsid w:val="00B14755"/>
    <w:rsid w:val="00B1596D"/>
    <w:rsid w:val="00B15ED3"/>
    <w:rsid w:val="00B26668"/>
    <w:rsid w:val="00B27CAE"/>
    <w:rsid w:val="00B325B6"/>
    <w:rsid w:val="00B32A4F"/>
    <w:rsid w:val="00B34924"/>
    <w:rsid w:val="00B35450"/>
    <w:rsid w:val="00B41961"/>
    <w:rsid w:val="00B41FBA"/>
    <w:rsid w:val="00B43137"/>
    <w:rsid w:val="00B4395E"/>
    <w:rsid w:val="00B465E0"/>
    <w:rsid w:val="00B47D1C"/>
    <w:rsid w:val="00B528E8"/>
    <w:rsid w:val="00B543A6"/>
    <w:rsid w:val="00B6320D"/>
    <w:rsid w:val="00B63ACE"/>
    <w:rsid w:val="00B67319"/>
    <w:rsid w:val="00B677D8"/>
    <w:rsid w:val="00B71150"/>
    <w:rsid w:val="00B742B1"/>
    <w:rsid w:val="00B779CC"/>
    <w:rsid w:val="00B77FF7"/>
    <w:rsid w:val="00B80D85"/>
    <w:rsid w:val="00B8350B"/>
    <w:rsid w:val="00B92ED2"/>
    <w:rsid w:val="00B92F82"/>
    <w:rsid w:val="00B94BAB"/>
    <w:rsid w:val="00B97343"/>
    <w:rsid w:val="00BA7C2C"/>
    <w:rsid w:val="00BB0F63"/>
    <w:rsid w:val="00BB1CF9"/>
    <w:rsid w:val="00BB3F54"/>
    <w:rsid w:val="00BC1837"/>
    <w:rsid w:val="00BC1B90"/>
    <w:rsid w:val="00BC793B"/>
    <w:rsid w:val="00BD1DB3"/>
    <w:rsid w:val="00BD2A09"/>
    <w:rsid w:val="00BD2A67"/>
    <w:rsid w:val="00BD7C7E"/>
    <w:rsid w:val="00BD7C8A"/>
    <w:rsid w:val="00BE418B"/>
    <w:rsid w:val="00BE4F54"/>
    <w:rsid w:val="00BE509A"/>
    <w:rsid w:val="00BE64ED"/>
    <w:rsid w:val="00BF2DAE"/>
    <w:rsid w:val="00BF793B"/>
    <w:rsid w:val="00C016F4"/>
    <w:rsid w:val="00C01EC4"/>
    <w:rsid w:val="00C071B3"/>
    <w:rsid w:val="00C0747C"/>
    <w:rsid w:val="00C07E9C"/>
    <w:rsid w:val="00C07EF0"/>
    <w:rsid w:val="00C102BD"/>
    <w:rsid w:val="00C10F95"/>
    <w:rsid w:val="00C13EBE"/>
    <w:rsid w:val="00C15897"/>
    <w:rsid w:val="00C172C0"/>
    <w:rsid w:val="00C1733A"/>
    <w:rsid w:val="00C238CE"/>
    <w:rsid w:val="00C274D3"/>
    <w:rsid w:val="00C308A1"/>
    <w:rsid w:val="00C3293A"/>
    <w:rsid w:val="00C33262"/>
    <w:rsid w:val="00C33428"/>
    <w:rsid w:val="00C34C4C"/>
    <w:rsid w:val="00C36566"/>
    <w:rsid w:val="00C36B19"/>
    <w:rsid w:val="00C45395"/>
    <w:rsid w:val="00C465D6"/>
    <w:rsid w:val="00C47E6F"/>
    <w:rsid w:val="00C540E2"/>
    <w:rsid w:val="00C54B39"/>
    <w:rsid w:val="00C5637A"/>
    <w:rsid w:val="00C60998"/>
    <w:rsid w:val="00C61BD7"/>
    <w:rsid w:val="00C62F02"/>
    <w:rsid w:val="00C6324F"/>
    <w:rsid w:val="00C64B39"/>
    <w:rsid w:val="00C67705"/>
    <w:rsid w:val="00C67888"/>
    <w:rsid w:val="00C71752"/>
    <w:rsid w:val="00C72F97"/>
    <w:rsid w:val="00C7588E"/>
    <w:rsid w:val="00C81118"/>
    <w:rsid w:val="00C8265A"/>
    <w:rsid w:val="00C8720D"/>
    <w:rsid w:val="00C8774E"/>
    <w:rsid w:val="00C91842"/>
    <w:rsid w:val="00C922C3"/>
    <w:rsid w:val="00C92416"/>
    <w:rsid w:val="00C957EB"/>
    <w:rsid w:val="00C96153"/>
    <w:rsid w:val="00CA240B"/>
    <w:rsid w:val="00CA390E"/>
    <w:rsid w:val="00CA4B40"/>
    <w:rsid w:val="00CA5BD8"/>
    <w:rsid w:val="00CB1491"/>
    <w:rsid w:val="00CB275C"/>
    <w:rsid w:val="00CB4565"/>
    <w:rsid w:val="00CB792A"/>
    <w:rsid w:val="00CC2E92"/>
    <w:rsid w:val="00CC4985"/>
    <w:rsid w:val="00CD0829"/>
    <w:rsid w:val="00CD3B92"/>
    <w:rsid w:val="00CD4F17"/>
    <w:rsid w:val="00CD52B2"/>
    <w:rsid w:val="00CE20CC"/>
    <w:rsid w:val="00CE21B9"/>
    <w:rsid w:val="00CE630E"/>
    <w:rsid w:val="00CE7959"/>
    <w:rsid w:val="00CF1994"/>
    <w:rsid w:val="00CF1F10"/>
    <w:rsid w:val="00CF4B78"/>
    <w:rsid w:val="00CF7996"/>
    <w:rsid w:val="00D0074B"/>
    <w:rsid w:val="00D00DDA"/>
    <w:rsid w:val="00D046C7"/>
    <w:rsid w:val="00D12E6E"/>
    <w:rsid w:val="00D15E37"/>
    <w:rsid w:val="00D22D19"/>
    <w:rsid w:val="00D233F6"/>
    <w:rsid w:val="00D23808"/>
    <w:rsid w:val="00D242CF"/>
    <w:rsid w:val="00D255AE"/>
    <w:rsid w:val="00D258F7"/>
    <w:rsid w:val="00D27075"/>
    <w:rsid w:val="00D274E0"/>
    <w:rsid w:val="00D27BF2"/>
    <w:rsid w:val="00D37BA7"/>
    <w:rsid w:val="00D41F0E"/>
    <w:rsid w:val="00D42972"/>
    <w:rsid w:val="00D55F50"/>
    <w:rsid w:val="00D5693F"/>
    <w:rsid w:val="00D57CBA"/>
    <w:rsid w:val="00D615BD"/>
    <w:rsid w:val="00D627EB"/>
    <w:rsid w:val="00D67CDC"/>
    <w:rsid w:val="00D71013"/>
    <w:rsid w:val="00D71897"/>
    <w:rsid w:val="00D71A63"/>
    <w:rsid w:val="00D72B86"/>
    <w:rsid w:val="00D744A5"/>
    <w:rsid w:val="00D76934"/>
    <w:rsid w:val="00D81BFA"/>
    <w:rsid w:val="00D827C7"/>
    <w:rsid w:val="00D945BE"/>
    <w:rsid w:val="00D94F47"/>
    <w:rsid w:val="00D9582F"/>
    <w:rsid w:val="00D965B7"/>
    <w:rsid w:val="00D97FD4"/>
    <w:rsid w:val="00DA1AC8"/>
    <w:rsid w:val="00DA7210"/>
    <w:rsid w:val="00DB08B7"/>
    <w:rsid w:val="00DB2294"/>
    <w:rsid w:val="00DB26CE"/>
    <w:rsid w:val="00DB4022"/>
    <w:rsid w:val="00DB4887"/>
    <w:rsid w:val="00DB4B76"/>
    <w:rsid w:val="00DB7A7C"/>
    <w:rsid w:val="00DC0491"/>
    <w:rsid w:val="00DC1597"/>
    <w:rsid w:val="00DC1BA0"/>
    <w:rsid w:val="00DC7687"/>
    <w:rsid w:val="00DD2FB5"/>
    <w:rsid w:val="00DD4A1E"/>
    <w:rsid w:val="00DD70CD"/>
    <w:rsid w:val="00DE1324"/>
    <w:rsid w:val="00DE17C0"/>
    <w:rsid w:val="00DE4B09"/>
    <w:rsid w:val="00DF032D"/>
    <w:rsid w:val="00DF2C69"/>
    <w:rsid w:val="00DF3BB4"/>
    <w:rsid w:val="00DF3C6A"/>
    <w:rsid w:val="00DF43B8"/>
    <w:rsid w:val="00E02E9C"/>
    <w:rsid w:val="00E0510F"/>
    <w:rsid w:val="00E07281"/>
    <w:rsid w:val="00E16699"/>
    <w:rsid w:val="00E16F91"/>
    <w:rsid w:val="00E20ED4"/>
    <w:rsid w:val="00E23041"/>
    <w:rsid w:val="00E24247"/>
    <w:rsid w:val="00E33C7D"/>
    <w:rsid w:val="00E34211"/>
    <w:rsid w:val="00E35064"/>
    <w:rsid w:val="00E3626A"/>
    <w:rsid w:val="00E370B0"/>
    <w:rsid w:val="00E4307C"/>
    <w:rsid w:val="00E43A13"/>
    <w:rsid w:val="00E4606A"/>
    <w:rsid w:val="00E466C4"/>
    <w:rsid w:val="00E5207A"/>
    <w:rsid w:val="00E5286E"/>
    <w:rsid w:val="00E57FB2"/>
    <w:rsid w:val="00E60DEE"/>
    <w:rsid w:val="00E636F3"/>
    <w:rsid w:val="00E63E03"/>
    <w:rsid w:val="00E64B46"/>
    <w:rsid w:val="00E71540"/>
    <w:rsid w:val="00E72528"/>
    <w:rsid w:val="00E80FDC"/>
    <w:rsid w:val="00E903B9"/>
    <w:rsid w:val="00E93634"/>
    <w:rsid w:val="00EA1C7B"/>
    <w:rsid w:val="00EA425B"/>
    <w:rsid w:val="00EB1E32"/>
    <w:rsid w:val="00EB2D94"/>
    <w:rsid w:val="00EB5776"/>
    <w:rsid w:val="00EC0ABA"/>
    <w:rsid w:val="00EC4B68"/>
    <w:rsid w:val="00EC69ED"/>
    <w:rsid w:val="00EC6DEE"/>
    <w:rsid w:val="00ED2187"/>
    <w:rsid w:val="00ED7A2C"/>
    <w:rsid w:val="00EE4E51"/>
    <w:rsid w:val="00EE6739"/>
    <w:rsid w:val="00EE6E73"/>
    <w:rsid w:val="00EF4F4F"/>
    <w:rsid w:val="00EF74A8"/>
    <w:rsid w:val="00F010F0"/>
    <w:rsid w:val="00F0180B"/>
    <w:rsid w:val="00F0231E"/>
    <w:rsid w:val="00F0425F"/>
    <w:rsid w:val="00F044E2"/>
    <w:rsid w:val="00F04A35"/>
    <w:rsid w:val="00F05B06"/>
    <w:rsid w:val="00F1064B"/>
    <w:rsid w:val="00F118D6"/>
    <w:rsid w:val="00F11DCE"/>
    <w:rsid w:val="00F121E6"/>
    <w:rsid w:val="00F12FB7"/>
    <w:rsid w:val="00F13533"/>
    <w:rsid w:val="00F140C9"/>
    <w:rsid w:val="00F22C3D"/>
    <w:rsid w:val="00F27D79"/>
    <w:rsid w:val="00F32E69"/>
    <w:rsid w:val="00F34695"/>
    <w:rsid w:val="00F34B5E"/>
    <w:rsid w:val="00F35945"/>
    <w:rsid w:val="00F36650"/>
    <w:rsid w:val="00F371A5"/>
    <w:rsid w:val="00F40010"/>
    <w:rsid w:val="00F40D96"/>
    <w:rsid w:val="00F41C4B"/>
    <w:rsid w:val="00F4395B"/>
    <w:rsid w:val="00F44E62"/>
    <w:rsid w:val="00F50C7A"/>
    <w:rsid w:val="00F521B3"/>
    <w:rsid w:val="00F528CF"/>
    <w:rsid w:val="00F5292B"/>
    <w:rsid w:val="00F6018C"/>
    <w:rsid w:val="00F7321C"/>
    <w:rsid w:val="00F74A7F"/>
    <w:rsid w:val="00F77694"/>
    <w:rsid w:val="00F809C5"/>
    <w:rsid w:val="00F816CC"/>
    <w:rsid w:val="00F81EBC"/>
    <w:rsid w:val="00F85E33"/>
    <w:rsid w:val="00F8663E"/>
    <w:rsid w:val="00F90A5E"/>
    <w:rsid w:val="00F9142D"/>
    <w:rsid w:val="00F91B5B"/>
    <w:rsid w:val="00F96B74"/>
    <w:rsid w:val="00FA08B0"/>
    <w:rsid w:val="00FA1C5C"/>
    <w:rsid w:val="00FA4A6E"/>
    <w:rsid w:val="00FA57F4"/>
    <w:rsid w:val="00FA5A7E"/>
    <w:rsid w:val="00FB6383"/>
    <w:rsid w:val="00FB6D42"/>
    <w:rsid w:val="00FC2BD2"/>
    <w:rsid w:val="00FC3898"/>
    <w:rsid w:val="00FC7E53"/>
    <w:rsid w:val="00FD3ECE"/>
    <w:rsid w:val="00FD46AA"/>
    <w:rsid w:val="00FE11BC"/>
    <w:rsid w:val="00FF03C9"/>
    <w:rsid w:val="00FF1E62"/>
    <w:rsid w:val="00FF3F32"/>
    <w:rsid w:val="00FF4050"/>
    <w:rsid w:val="00FF6197"/>
    <w:rsid w:val="00FF6591"/>
    <w:rsid w:val="00FF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Default">
    <w:name w:val="Default"/>
    <w:rsid w:val="000237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nt5">
    <w:name w:val="font5"/>
    <w:basedOn w:val="Normalny"/>
    <w:rsid w:val="001528E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ny"/>
    <w:rsid w:val="001528E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7">
    <w:name w:val="xl87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8">
    <w:name w:val="xl8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9">
    <w:name w:val="xl8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0">
    <w:name w:val="xl9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1">
    <w:name w:val="xl9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2">
    <w:name w:val="xl92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4">
    <w:name w:val="xl94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5">
    <w:name w:val="xl9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6">
    <w:name w:val="xl9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9">
    <w:name w:val="xl99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0">
    <w:name w:val="xl100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1">
    <w:name w:val="xl101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2">
    <w:name w:val="xl10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3">
    <w:name w:val="xl10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5">
    <w:name w:val="xl10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6">
    <w:name w:val="xl10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7">
    <w:name w:val="xl107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8">
    <w:name w:val="xl10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9">
    <w:name w:val="xl109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10">
    <w:name w:val="xl110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1">
    <w:name w:val="xl111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2">
    <w:name w:val="xl112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3">
    <w:name w:val="xl113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4">
    <w:name w:val="xl114"/>
    <w:basedOn w:val="Normalny"/>
    <w:rsid w:val="001528EC"/>
    <w:pPr>
      <w:spacing w:before="100" w:beforeAutospacing="1" w:after="100" w:afterAutospacing="1"/>
      <w:textAlignment w:val="top"/>
    </w:pPr>
    <w:rPr>
      <w:rFonts w:ascii="Tahoma" w:hAnsi="Tahoma" w:cs="Tahoma"/>
      <w:sz w:val="16"/>
      <w:szCs w:val="16"/>
    </w:rPr>
  </w:style>
  <w:style w:type="paragraph" w:customStyle="1" w:styleId="xl115">
    <w:name w:val="xl115"/>
    <w:basedOn w:val="Normalny"/>
    <w:rsid w:val="001528EC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16">
    <w:name w:val="xl11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7">
    <w:name w:val="xl1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8">
    <w:name w:val="xl1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9">
    <w:name w:val="xl119"/>
    <w:basedOn w:val="Normalny"/>
    <w:rsid w:val="001528E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0">
    <w:name w:val="xl120"/>
    <w:basedOn w:val="Normalny"/>
    <w:rsid w:val="001528E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1">
    <w:name w:val="xl121"/>
    <w:basedOn w:val="Normalny"/>
    <w:rsid w:val="001528E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2">
    <w:name w:val="xl1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3">
    <w:name w:val="xl1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4">
    <w:name w:val="xl124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5">
    <w:name w:val="xl12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6">
    <w:name w:val="xl126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7">
    <w:name w:val="xl127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8">
    <w:name w:val="xl128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9">
    <w:name w:val="xl129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0">
    <w:name w:val="xl130"/>
    <w:basedOn w:val="Normalny"/>
    <w:rsid w:val="001528E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1">
    <w:name w:val="xl13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2">
    <w:name w:val="xl13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3">
    <w:name w:val="xl13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34">
    <w:name w:val="xl1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35">
    <w:name w:val="xl135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36">
    <w:name w:val="xl13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7">
    <w:name w:val="xl13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8">
    <w:name w:val="xl138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9">
    <w:name w:val="xl13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0">
    <w:name w:val="xl14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1">
    <w:name w:val="xl14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2">
    <w:name w:val="xl142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3">
    <w:name w:val="xl14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4">
    <w:name w:val="xl144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5">
    <w:name w:val="xl14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46">
    <w:name w:val="xl14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7">
    <w:name w:val="xl14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8">
    <w:name w:val="xl14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9">
    <w:name w:val="xl149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0">
    <w:name w:val="xl150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1">
    <w:name w:val="xl15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2">
    <w:name w:val="xl15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3">
    <w:name w:val="xl15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4">
    <w:name w:val="xl15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5">
    <w:name w:val="xl15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6">
    <w:name w:val="xl15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7">
    <w:name w:val="xl15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8">
    <w:name w:val="xl15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9">
    <w:name w:val="xl15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0">
    <w:name w:val="xl16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1">
    <w:name w:val="xl16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2">
    <w:name w:val="xl16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3">
    <w:name w:val="xl16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4">
    <w:name w:val="xl16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5">
    <w:name w:val="xl16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6">
    <w:name w:val="xl16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7">
    <w:name w:val="xl167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8">
    <w:name w:val="xl168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9">
    <w:name w:val="xl169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0">
    <w:name w:val="xl17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1">
    <w:name w:val="xl17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2">
    <w:name w:val="xl17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3">
    <w:name w:val="xl17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4">
    <w:name w:val="xl174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5">
    <w:name w:val="xl175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6">
    <w:name w:val="xl176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7">
    <w:name w:val="xl177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8">
    <w:name w:val="xl17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9">
    <w:name w:val="xl17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0">
    <w:name w:val="xl18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1">
    <w:name w:val="xl18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2">
    <w:name w:val="xl18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3">
    <w:name w:val="xl18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4">
    <w:name w:val="xl18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5">
    <w:name w:val="xl18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6">
    <w:name w:val="xl18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7">
    <w:name w:val="xl187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88">
    <w:name w:val="xl18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9">
    <w:name w:val="xl189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90">
    <w:name w:val="xl190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91">
    <w:name w:val="xl19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92">
    <w:name w:val="xl192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3">
    <w:name w:val="xl19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4">
    <w:name w:val="xl194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5">
    <w:name w:val="xl195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6">
    <w:name w:val="xl19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7">
    <w:name w:val="xl19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8">
    <w:name w:val="xl19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9">
    <w:name w:val="xl19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00">
    <w:name w:val="xl20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1">
    <w:name w:val="xl201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2">
    <w:name w:val="xl202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3">
    <w:name w:val="xl20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4">
    <w:name w:val="xl20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5">
    <w:name w:val="xl20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6">
    <w:name w:val="xl20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7">
    <w:name w:val="xl20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8">
    <w:name w:val="xl20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09">
    <w:name w:val="xl20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0">
    <w:name w:val="xl210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1">
    <w:name w:val="xl21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2">
    <w:name w:val="xl21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3">
    <w:name w:val="xl213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4">
    <w:name w:val="xl214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5">
    <w:name w:val="xl21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6">
    <w:name w:val="xl216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7">
    <w:name w:val="xl2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8">
    <w:name w:val="xl2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9">
    <w:name w:val="xl21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0">
    <w:name w:val="xl22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1">
    <w:name w:val="xl22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22">
    <w:name w:val="xl2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3">
    <w:name w:val="xl2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4">
    <w:name w:val="xl22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5">
    <w:name w:val="xl225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6">
    <w:name w:val="xl22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7">
    <w:name w:val="xl227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8">
    <w:name w:val="xl22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9">
    <w:name w:val="xl22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0">
    <w:name w:val="xl23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1">
    <w:name w:val="xl23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2">
    <w:name w:val="xl23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3">
    <w:name w:val="xl233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4">
    <w:name w:val="xl2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5">
    <w:name w:val="xl23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6">
    <w:name w:val="xl23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7">
    <w:name w:val="xl237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8">
    <w:name w:val="xl23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39">
    <w:name w:val="xl239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0">
    <w:name w:val="xl24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1">
    <w:name w:val="xl241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2">
    <w:name w:val="xl242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3">
    <w:name w:val="xl24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4">
    <w:name w:val="xl24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5">
    <w:name w:val="xl245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6">
    <w:name w:val="xl246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7">
    <w:name w:val="xl24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8">
    <w:name w:val="xl248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49">
    <w:name w:val="xl24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0">
    <w:name w:val="xl250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1">
    <w:name w:val="xl251"/>
    <w:basedOn w:val="Normalny"/>
    <w:rsid w:val="001528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2">
    <w:name w:val="xl252"/>
    <w:basedOn w:val="Normalny"/>
    <w:rsid w:val="001528E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3">
    <w:name w:val="xl253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54">
    <w:name w:val="xl254"/>
    <w:basedOn w:val="Normalny"/>
    <w:rsid w:val="001528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5">
    <w:name w:val="xl255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6">
    <w:name w:val="xl256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7">
    <w:name w:val="xl257"/>
    <w:basedOn w:val="Normalny"/>
    <w:rsid w:val="001528E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8">
    <w:name w:val="xl258"/>
    <w:basedOn w:val="Normalny"/>
    <w:rsid w:val="001528E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9">
    <w:name w:val="xl259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0">
    <w:name w:val="xl260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1">
    <w:name w:val="xl261"/>
    <w:basedOn w:val="Normalny"/>
    <w:rsid w:val="001528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2">
    <w:name w:val="xl262"/>
    <w:basedOn w:val="Normalny"/>
    <w:rsid w:val="001528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3">
    <w:name w:val="xl263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4">
    <w:name w:val="xl264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5">
    <w:name w:val="xl265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6">
    <w:name w:val="xl266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7">
    <w:name w:val="xl26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8">
    <w:name w:val="xl268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9">
    <w:name w:val="xl26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0">
    <w:name w:val="xl270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1">
    <w:name w:val="xl271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2">
    <w:name w:val="xl272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3">
    <w:name w:val="xl273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4">
    <w:name w:val="xl274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5">
    <w:name w:val="xl275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6">
    <w:name w:val="xl276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7">
    <w:name w:val="xl277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8">
    <w:name w:val="xl27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9">
    <w:name w:val="xl279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0">
    <w:name w:val="xl280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1">
    <w:name w:val="xl28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2">
    <w:name w:val="xl282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3">
    <w:name w:val="xl283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4">
    <w:name w:val="xl284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5">
    <w:name w:val="xl285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6">
    <w:name w:val="xl286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7">
    <w:name w:val="xl28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8">
    <w:name w:val="xl288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9">
    <w:name w:val="xl289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90">
    <w:name w:val="xl290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  <w:u w:val="single"/>
    </w:rPr>
  </w:style>
  <w:style w:type="paragraph" w:customStyle="1" w:styleId="xl291">
    <w:name w:val="xl291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92">
    <w:name w:val="xl292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3">
    <w:name w:val="xl29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4">
    <w:name w:val="xl294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5">
    <w:name w:val="xl29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6">
    <w:name w:val="xl296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2"/>
      <w:szCs w:val="22"/>
    </w:rPr>
  </w:style>
  <w:style w:type="paragraph" w:customStyle="1" w:styleId="xl297">
    <w:name w:val="xl29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604E77"/>
    <w:rPr>
      <w:rFonts w:ascii="Arial" w:hAnsi="Arial" w:cs="Arial" w:hint="default"/>
      <w:sz w:val="20"/>
      <w:szCs w:val="20"/>
    </w:rPr>
  </w:style>
  <w:style w:type="paragraph" w:styleId="Zwykytekst">
    <w:name w:val="Plain Text"/>
    <w:basedOn w:val="Normalny"/>
    <w:link w:val="ZwykytekstZnak"/>
    <w:rsid w:val="00D744A5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744A5"/>
    <w:rPr>
      <w:rFonts w:ascii="Courier New" w:eastAsia="Times New Roman" w:hAnsi="Courier New" w:cs="Courier New"/>
    </w:rPr>
  </w:style>
  <w:style w:type="numbering" w:customStyle="1" w:styleId="Styl1">
    <w:name w:val="Styl1"/>
    <w:uiPriority w:val="99"/>
    <w:rsid w:val="00D744A5"/>
    <w:pPr>
      <w:numPr>
        <w:numId w:val="27"/>
      </w:numPr>
    </w:pPr>
  </w:style>
  <w:style w:type="numbering" w:customStyle="1" w:styleId="Styl2">
    <w:name w:val="Styl2"/>
    <w:uiPriority w:val="99"/>
    <w:rsid w:val="00D744A5"/>
    <w:pPr>
      <w:numPr>
        <w:numId w:val="28"/>
      </w:numPr>
    </w:pPr>
  </w:style>
  <w:style w:type="paragraph" w:customStyle="1" w:styleId="tytu0">
    <w:name w:val="tytuł"/>
    <w:basedOn w:val="Normalny"/>
    <w:next w:val="Normalny"/>
    <w:autoRedefine/>
    <w:rsid w:val="00850EB3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850EB3"/>
    <w:pPr>
      <w:spacing w:before="60" w:after="240"/>
      <w:jc w:val="right"/>
    </w:pPr>
    <w:rPr>
      <w:rFonts w:ascii="Arial Narrow" w:hAnsi="Arial Narrow"/>
      <w:b/>
      <w:caps/>
      <w:shadow/>
      <w:spacing w:val="30"/>
      <w:sz w:val="20"/>
      <w:szCs w:val="20"/>
    </w:rPr>
  </w:style>
  <w:style w:type="paragraph" w:styleId="Lista">
    <w:name w:val="List"/>
    <w:basedOn w:val="Tekstpodstawowy"/>
    <w:uiPriority w:val="99"/>
    <w:rsid w:val="00850EB3"/>
    <w:pPr>
      <w:widowControl w:val="0"/>
      <w:suppressAutoHyphens/>
      <w:spacing w:after="120"/>
    </w:pPr>
    <w:rPr>
      <w:rFonts w:eastAsia="Lucida Sans Unicode" w:cs="Tahoma"/>
      <w:sz w:val="24"/>
    </w:rPr>
  </w:style>
  <w:style w:type="paragraph" w:styleId="Legenda">
    <w:name w:val="caption"/>
    <w:basedOn w:val="Normalny"/>
    <w:next w:val="Normalny"/>
    <w:qFormat/>
    <w:rsid w:val="00850EB3"/>
    <w:pPr>
      <w:spacing w:before="120" w:after="60"/>
      <w:jc w:val="center"/>
    </w:pPr>
    <w:rPr>
      <w:rFonts w:ascii="Arial Narrow" w:hAnsi="Arial Narrow" w:cs="Arial"/>
      <w:sz w:val="22"/>
      <w:szCs w:val="22"/>
    </w:rPr>
  </w:style>
  <w:style w:type="paragraph" w:styleId="NormalnyWeb">
    <w:name w:val="Normal (Web)"/>
    <w:basedOn w:val="Normalny"/>
    <w:uiPriority w:val="99"/>
    <w:rsid w:val="00035EA8"/>
    <w:pPr>
      <w:spacing w:before="100" w:beforeAutospacing="1" w:after="100" w:afterAutospacing="1"/>
    </w:pPr>
    <w:rPr>
      <w:color w:val="000000"/>
    </w:rPr>
  </w:style>
  <w:style w:type="paragraph" w:customStyle="1" w:styleId="Pansa11">
    <w:name w:val="Pansa11"/>
    <w:basedOn w:val="Normalny"/>
    <w:uiPriority w:val="99"/>
    <w:rsid w:val="00035EA8"/>
    <w:pPr>
      <w:numPr>
        <w:numId w:val="30"/>
      </w:numPr>
      <w:spacing w:before="120" w:after="120"/>
      <w:jc w:val="both"/>
    </w:pPr>
  </w:style>
  <w:style w:type="paragraph" w:styleId="Listapunktowana">
    <w:name w:val="List Bullet"/>
    <w:basedOn w:val="Normalny"/>
    <w:uiPriority w:val="99"/>
    <w:semiHidden/>
    <w:rsid w:val="00035EA8"/>
    <w:pPr>
      <w:tabs>
        <w:tab w:val="num" w:pos="720"/>
      </w:tabs>
      <w:ind w:left="360" w:hanging="360"/>
    </w:pPr>
  </w:style>
  <w:style w:type="paragraph" w:customStyle="1" w:styleId="Listawypunktowana03">
    <w:name w:val="Lista wypunktowana 0/3"/>
    <w:basedOn w:val="Listapunktowana"/>
    <w:uiPriority w:val="99"/>
    <w:rsid w:val="00035EA8"/>
    <w:pPr>
      <w:keepLines/>
      <w:widowControl w:val="0"/>
      <w:tabs>
        <w:tab w:val="num" w:pos="425"/>
        <w:tab w:val="left" w:pos="2835"/>
      </w:tabs>
      <w:spacing w:after="40"/>
      <w:ind w:left="425" w:hanging="425"/>
      <w:jc w:val="both"/>
    </w:pPr>
  </w:style>
  <w:style w:type="paragraph" w:styleId="Bezodstpw">
    <w:name w:val="No Spacing"/>
    <w:link w:val="BezodstpwZnak"/>
    <w:uiPriority w:val="99"/>
    <w:qFormat/>
    <w:rsid w:val="00035EA8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035EA8"/>
    <w:rPr>
      <w:rFonts w:ascii="Calibri" w:eastAsia="Times New Roman" w:hAnsi="Calibri" w:cs="Calibri"/>
      <w:sz w:val="22"/>
      <w:szCs w:val="22"/>
      <w:lang w:val="pl-PL" w:eastAsia="en-US" w:bidi="ar-SA"/>
    </w:rPr>
  </w:style>
  <w:style w:type="character" w:customStyle="1" w:styleId="ZnakZnak11">
    <w:name w:val="Znak Znak11"/>
    <w:basedOn w:val="Domylnaczcionkaakapitu"/>
    <w:uiPriority w:val="99"/>
    <w:locked/>
    <w:rsid w:val="00035EA8"/>
    <w:rPr>
      <w:b/>
      <w:bCs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uiPriority w:val="99"/>
    <w:rsid w:val="00035EA8"/>
    <w:pPr>
      <w:spacing w:before="100" w:beforeAutospacing="1" w:after="100" w:afterAutospacing="1"/>
    </w:pPr>
  </w:style>
  <w:style w:type="paragraph" w:customStyle="1" w:styleId="msonormalcxspdrugie">
    <w:name w:val="msonormalcxspdrugie"/>
    <w:basedOn w:val="Normalny"/>
    <w:uiPriority w:val="99"/>
    <w:rsid w:val="00035EA8"/>
    <w:pPr>
      <w:spacing w:before="100" w:beforeAutospacing="1" w:after="100" w:afterAutospacing="1"/>
    </w:pPr>
  </w:style>
  <w:style w:type="paragraph" w:styleId="Lista2">
    <w:name w:val="List 2"/>
    <w:basedOn w:val="Normalny"/>
    <w:uiPriority w:val="99"/>
    <w:unhideWhenUsed/>
    <w:rsid w:val="00035EA8"/>
    <w:pPr>
      <w:spacing w:after="200" w:line="276" w:lineRule="auto"/>
      <w:ind w:left="566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035EA8"/>
    <w:pPr>
      <w:spacing w:after="200" w:line="276" w:lineRule="auto"/>
      <w:ind w:left="849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2">
    <w:name w:val="List Bullet 2"/>
    <w:basedOn w:val="Normalny"/>
    <w:uiPriority w:val="99"/>
    <w:unhideWhenUsed/>
    <w:rsid w:val="00035EA8"/>
    <w:pPr>
      <w:numPr>
        <w:numId w:val="31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4">
    <w:name w:val="List Bullet 4"/>
    <w:basedOn w:val="Normalny"/>
    <w:uiPriority w:val="99"/>
    <w:unhideWhenUsed/>
    <w:rsid w:val="00035EA8"/>
    <w:pPr>
      <w:numPr>
        <w:numId w:val="32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35EA8"/>
    <w:pPr>
      <w:spacing w:after="200" w:line="276" w:lineRule="auto"/>
      <w:ind w:left="360" w:firstLine="36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35EA8"/>
    <w:rPr>
      <w:rFonts w:ascii="Calibri" w:hAnsi="Calibri" w:cs="Calibri"/>
      <w:sz w:val="22"/>
      <w:szCs w:val="22"/>
      <w:lang w:eastAsia="en-US"/>
    </w:rPr>
  </w:style>
  <w:style w:type="paragraph" w:customStyle="1" w:styleId="rozdzia">
    <w:name w:val="rozdział"/>
    <w:basedOn w:val="Normalny"/>
    <w:autoRedefine/>
    <w:rsid w:val="000A2608"/>
    <w:pPr>
      <w:spacing w:line="360" w:lineRule="auto"/>
    </w:pPr>
    <w:rPr>
      <w:rFonts w:ascii="Calibri" w:hAnsi="Calibri" w:cs="Arial"/>
      <w:color w:val="FF0000"/>
      <w:sz w:val="22"/>
      <w:szCs w:val="22"/>
    </w:rPr>
  </w:style>
  <w:style w:type="paragraph" w:styleId="Podtytu">
    <w:name w:val="Subtitle"/>
    <w:basedOn w:val="Normalny"/>
    <w:next w:val="Tekstpodstawowy"/>
    <w:link w:val="PodtytuZnak1"/>
    <w:uiPriority w:val="11"/>
    <w:qFormat/>
    <w:rsid w:val="003C6208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3C62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1Znak1">
    <w:name w:val="Nagłówek 1 Znak1"/>
    <w:basedOn w:val="Domylnaczcionkaakapitu"/>
    <w:uiPriority w:val="9"/>
    <w:locked/>
    <w:rsid w:val="003C6208"/>
    <w:rPr>
      <w:rFonts w:eastAsia="Times New Roman"/>
      <w:b/>
      <w:color w:val="008080"/>
    </w:rPr>
  </w:style>
  <w:style w:type="character" w:customStyle="1" w:styleId="Tekstpodstawowy3Znak1">
    <w:name w:val="Tekst podstawowy 3 Znak1"/>
    <w:basedOn w:val="Domylnaczcionkaakapitu"/>
    <w:uiPriority w:val="99"/>
    <w:semiHidden/>
    <w:locked/>
    <w:rsid w:val="003C6208"/>
    <w:rPr>
      <w:rFonts w:ascii="Arial" w:eastAsia="Times New Roman" w:hAnsi="Arial" w:cs="Arial"/>
      <w:color w:val="000000"/>
      <w:szCs w:val="24"/>
    </w:rPr>
  </w:style>
  <w:style w:type="character" w:customStyle="1" w:styleId="NagwekZnak1">
    <w:name w:val="Nagłówek Znak1"/>
    <w:basedOn w:val="Domylnaczcionkaakapitu"/>
    <w:uiPriority w:val="99"/>
    <w:semiHidden/>
    <w:locked/>
    <w:rsid w:val="003C6208"/>
    <w:rPr>
      <w:rFonts w:eastAsia="Times New Roman"/>
      <w:lang w:val="en-US"/>
    </w:rPr>
  </w:style>
  <w:style w:type="character" w:customStyle="1" w:styleId="Tekstpodstawowy2Znak1">
    <w:name w:val="Tekst podstawowy 2 Znak1"/>
    <w:basedOn w:val="Domylnaczcionkaakapitu"/>
    <w:uiPriority w:val="99"/>
    <w:semiHidden/>
    <w:locked/>
    <w:rsid w:val="003C6208"/>
    <w:rPr>
      <w:rFonts w:eastAsia="Times New Roman"/>
      <w:b/>
      <w:sz w:val="22"/>
    </w:rPr>
  </w:style>
  <w:style w:type="character" w:customStyle="1" w:styleId="TekstpodstawowywcityZnak1">
    <w:name w:val="Tekst podstawowy wcięty Znak1"/>
    <w:basedOn w:val="Domylnaczcionkaakapitu"/>
    <w:uiPriority w:val="99"/>
    <w:semiHidden/>
    <w:locked/>
    <w:rsid w:val="003C6208"/>
    <w:rPr>
      <w:rFonts w:ascii="Arial" w:eastAsia="Times New Roman" w:hAnsi="Arial"/>
      <w:sz w:val="22"/>
      <w:szCs w:val="24"/>
    </w:rPr>
  </w:style>
  <w:style w:type="character" w:customStyle="1" w:styleId="PodtytuZnak1">
    <w:name w:val="Podtytuł Znak1"/>
    <w:basedOn w:val="Domylnaczcionkaakapitu"/>
    <w:link w:val="Podtytu"/>
    <w:uiPriority w:val="11"/>
    <w:locked/>
    <w:rsid w:val="003C6208"/>
    <w:rPr>
      <w:rFonts w:eastAsia="Times New Roman"/>
      <w:b/>
      <w:sz w:val="28"/>
      <w:lang w:eastAsia="ar-SA"/>
    </w:rPr>
  </w:style>
  <w:style w:type="paragraph" w:customStyle="1" w:styleId="Akapitzlist1">
    <w:name w:val="Akapit z listą1"/>
    <w:basedOn w:val="Normalny"/>
    <w:rsid w:val="003D340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6FACF-23D1-43C8-BF71-691786D94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1535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Weber</dc:creator>
  <cp:keywords/>
  <dc:description/>
  <cp:lastModifiedBy>m_weber</cp:lastModifiedBy>
  <cp:revision>4</cp:revision>
  <cp:lastPrinted>2013-02-04T12:09:00Z</cp:lastPrinted>
  <dcterms:created xsi:type="dcterms:W3CDTF">2013-02-04T13:44:00Z</dcterms:created>
  <dcterms:modified xsi:type="dcterms:W3CDTF">2013-02-04T13:45:00Z</dcterms:modified>
</cp:coreProperties>
</file>